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E86352" w:rsidP="00E86352">
      <w:pPr>
        <w:spacing w:after="0"/>
        <w:jc w:val="center"/>
        <w:rPr>
          <w:rFonts w:ascii="Times New Roman" w:hAnsi="Times New Roman"/>
          <w:b/>
          <w:sz w:val="28"/>
          <w:szCs w:val="28"/>
        </w:rPr>
      </w:pPr>
      <w:bookmarkStart w:id="0" w:name="_GoBack"/>
      <w:r>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52.5pt">
            <v:imagedata r:id="rId9" o:title="Майров Р.А."/>
          </v:shape>
        </w:pict>
      </w:r>
      <w:bookmarkEnd w:id="0"/>
    </w:p>
    <w:p w:rsidR="003F7073" w:rsidRDefault="003F7073" w:rsidP="003F7073">
      <w:pPr>
        <w:pStyle w:val="a5"/>
        <w:ind w:left="0"/>
        <w:jc w:val="center"/>
      </w:pPr>
    </w:p>
    <w:p w:rsidR="00E86352" w:rsidRDefault="00E86352" w:rsidP="003F7073">
      <w:pPr>
        <w:pStyle w:val="a5"/>
        <w:ind w:left="0"/>
        <w:jc w:val="center"/>
      </w:pPr>
    </w:p>
    <w:p w:rsidR="00E86352" w:rsidRDefault="00E86352" w:rsidP="003F7073">
      <w:pPr>
        <w:pStyle w:val="a5"/>
        <w:ind w:left="0"/>
        <w:jc w:val="center"/>
      </w:pPr>
    </w:p>
    <w:p w:rsidR="00E86352" w:rsidRDefault="00E86352" w:rsidP="003F7073">
      <w:pPr>
        <w:pStyle w:val="a5"/>
        <w:ind w:left="0"/>
        <w:jc w:val="center"/>
      </w:pPr>
    </w:p>
    <w:p w:rsidR="00E86352" w:rsidRDefault="00E86352" w:rsidP="003F7073">
      <w:pPr>
        <w:pStyle w:val="a5"/>
        <w:ind w:left="0"/>
        <w:jc w:val="center"/>
      </w:pPr>
    </w:p>
    <w:p w:rsidR="00E86352" w:rsidRDefault="00E86352" w:rsidP="003F7073">
      <w:pPr>
        <w:pStyle w:val="a5"/>
        <w:ind w:left="0"/>
        <w:jc w:val="center"/>
      </w:pPr>
    </w:p>
    <w:p w:rsidR="00E86352" w:rsidRPr="00FD567D" w:rsidRDefault="00E86352" w:rsidP="00E86352">
      <w:pPr>
        <w:pStyle w:val="a5"/>
        <w:ind w:left="-567"/>
        <w:jc w:val="center"/>
      </w:pPr>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lastRenderedPageBreak/>
        <w:t>Дополнительная образовательная программа</w:t>
      </w:r>
      <w:proofErr w:type="gramStart"/>
      <w:r w:rsidRPr="003F7073">
        <w:rPr>
          <w:rFonts w:ascii="Times New Roman" w:hAnsi="Times New Roman"/>
          <w:b/>
          <w:sz w:val="28"/>
          <w:szCs w:val="28"/>
        </w:rPr>
        <w:t xml:space="preserve"> :</w:t>
      </w:r>
      <w:proofErr w:type="gramEnd"/>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-Программа разработана на основании комплексной программы физического воспитания учащихся (авторы: Лях В.И., </w:t>
      </w:r>
      <w:proofErr w:type="spellStart"/>
      <w:r w:rsidRPr="003F7073">
        <w:rPr>
          <w:rFonts w:ascii="Times New Roman" w:hAnsi="Times New Roman"/>
          <w:sz w:val="28"/>
          <w:szCs w:val="28"/>
        </w:rPr>
        <w:t>Зданевич</w:t>
      </w:r>
      <w:proofErr w:type="spellEnd"/>
      <w:r w:rsidRPr="003F7073">
        <w:rPr>
          <w:rFonts w:ascii="Times New Roman" w:hAnsi="Times New Roman"/>
          <w:sz w:val="28"/>
          <w:szCs w:val="28"/>
        </w:rPr>
        <w:t xml:space="preserve">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Программа  для дополнительных занятий в спортивных секциях общеобразовательных учреждениях/ Начальное и основное образование / А.А. Никифоров  – </w:t>
      </w:r>
      <w:proofErr w:type="spellStart"/>
      <w:r w:rsidRPr="003F7073">
        <w:rPr>
          <w:rFonts w:ascii="Times New Roman" w:hAnsi="Times New Roman"/>
          <w:sz w:val="28"/>
          <w:szCs w:val="28"/>
        </w:rPr>
        <w:t>М.:Белгород</w:t>
      </w:r>
      <w:proofErr w:type="spellEnd"/>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pgSz w:w="11906" w:h="16838"/>
          <w:pgMar w:top="567" w:right="567" w:bottom="794" w:left="1418"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w:t>
      </w:r>
      <w:proofErr w:type="spellStart"/>
      <w:r w:rsidRPr="00D3382D">
        <w:rPr>
          <w:rFonts w:ascii="Times New Roman" w:hAnsi="Times New Roman"/>
          <w:sz w:val="28"/>
          <w:szCs w:val="28"/>
        </w:rPr>
        <w:t>Минобрнауки</w:t>
      </w:r>
      <w:proofErr w:type="spellEnd"/>
      <w:r w:rsidRPr="00D3382D">
        <w:rPr>
          <w:rFonts w:ascii="Times New Roman" w:hAnsi="Times New Roman"/>
          <w:sz w:val="28"/>
          <w:szCs w:val="28"/>
        </w:rPr>
        <w:t xml:space="preserve">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w:t>
      </w:r>
      <w:proofErr w:type="spellStart"/>
      <w:r w:rsidRPr="00E97C15">
        <w:rPr>
          <w:rFonts w:ascii="Times New Roman" w:hAnsi="Times New Roman"/>
          <w:sz w:val="28"/>
          <w:szCs w:val="28"/>
        </w:rPr>
        <w:t>капоэйро</w:t>
      </w:r>
      <w:proofErr w:type="spellEnd"/>
      <w:r w:rsidRPr="00E97C15">
        <w:rPr>
          <w:rFonts w:ascii="Times New Roman" w:hAnsi="Times New Roman"/>
          <w:sz w:val="28"/>
          <w:szCs w:val="28"/>
        </w:rPr>
        <w:t xml:space="preserve">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spellStart"/>
      <w:proofErr w:type="gramStart"/>
      <w:r w:rsidRPr="00E97C15">
        <w:rPr>
          <w:rFonts w:ascii="Times New Roman" w:hAnsi="Times New Roman"/>
          <w:sz w:val="28"/>
          <w:szCs w:val="28"/>
        </w:rPr>
        <w:t>дзю</w:t>
      </w:r>
      <w:proofErr w:type="spellEnd"/>
      <w:r w:rsidRPr="00E97C15">
        <w:rPr>
          <w:rFonts w:ascii="Times New Roman" w:hAnsi="Times New Roman"/>
          <w:sz w:val="28"/>
          <w:szCs w:val="28"/>
        </w:rPr>
        <w:t>-до</w:t>
      </w:r>
      <w:proofErr w:type="gramEnd"/>
      <w:r w:rsidRPr="00E97C15">
        <w:rPr>
          <w:rFonts w:ascii="Times New Roman" w:hAnsi="Times New Roman"/>
          <w:sz w:val="28"/>
          <w:szCs w:val="28"/>
        </w:rPr>
        <w:t xml:space="preserve"> в Японии, у </w:t>
      </w:r>
      <w:proofErr w:type="spellStart"/>
      <w:r w:rsidRPr="00E97C15">
        <w:rPr>
          <w:rFonts w:ascii="Times New Roman" w:hAnsi="Times New Roman"/>
          <w:sz w:val="28"/>
          <w:szCs w:val="28"/>
        </w:rPr>
        <w:t>Кано</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Дзигоро</w:t>
      </w:r>
      <w:proofErr w:type="spellEnd"/>
      <w:r w:rsidRPr="00E97C15">
        <w:rPr>
          <w:rFonts w:ascii="Times New Roman" w:hAnsi="Times New Roman"/>
          <w:sz w:val="28"/>
          <w:szCs w:val="28"/>
        </w:rPr>
        <w:t xml:space="preserve">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w:t>
      </w:r>
      <w:proofErr w:type="spellStart"/>
      <w:r w:rsidRPr="00E97C15">
        <w:rPr>
          <w:rFonts w:ascii="Times New Roman" w:hAnsi="Times New Roman"/>
          <w:sz w:val="28"/>
          <w:szCs w:val="28"/>
        </w:rPr>
        <w:t>дзю-дзюцу</w:t>
      </w:r>
      <w:proofErr w:type="spellEnd"/>
      <w:r w:rsidRPr="00E97C15">
        <w:rPr>
          <w:rFonts w:ascii="Times New Roman" w:hAnsi="Times New Roman"/>
          <w:sz w:val="28"/>
          <w:szCs w:val="28"/>
        </w:rPr>
        <w:t>,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w:t>
      </w:r>
      <w:proofErr w:type="spellStart"/>
      <w:r w:rsidRPr="00E97C15">
        <w:rPr>
          <w:rFonts w:ascii="Times New Roman" w:hAnsi="Times New Roman"/>
          <w:sz w:val="28"/>
          <w:szCs w:val="28"/>
        </w:rPr>
        <w:t>Долматов</w:t>
      </w:r>
      <w:proofErr w:type="spellEnd"/>
      <w:r w:rsidRPr="00E97C15">
        <w:rPr>
          <w:rFonts w:ascii="Times New Roman" w:hAnsi="Times New Roman"/>
          <w:sz w:val="28"/>
          <w:szCs w:val="28"/>
        </w:rPr>
        <w:t xml:space="preserve">, Н.Н. Симкин Л.П. </w:t>
      </w:r>
      <w:proofErr w:type="spellStart"/>
      <w:r w:rsidRPr="00E97C15">
        <w:rPr>
          <w:rFonts w:ascii="Times New Roman" w:hAnsi="Times New Roman"/>
          <w:sz w:val="28"/>
          <w:szCs w:val="28"/>
        </w:rPr>
        <w:t>Онул</w:t>
      </w:r>
      <w:proofErr w:type="spellEnd"/>
      <w:r w:rsidRPr="00E97C15">
        <w:rPr>
          <w:rFonts w:ascii="Times New Roman" w:hAnsi="Times New Roman"/>
          <w:sz w:val="28"/>
          <w:szCs w:val="28"/>
        </w:rPr>
        <w:t xml:space="preserve"> и ряд других "засекреченных товарищей". Кроме того, в настоящее время выделились своими системами Т. Касьянов (школа жизни "</w:t>
      </w:r>
      <w:proofErr w:type="spellStart"/>
      <w:r w:rsidRPr="00E97C15">
        <w:rPr>
          <w:rFonts w:ascii="Times New Roman" w:hAnsi="Times New Roman"/>
          <w:sz w:val="28"/>
          <w:szCs w:val="28"/>
        </w:rPr>
        <w:t>Сэн</w:t>
      </w:r>
      <w:proofErr w:type="spellEnd"/>
      <w:r w:rsidRPr="00E97C15">
        <w:rPr>
          <w:rFonts w:ascii="Times New Roman" w:hAnsi="Times New Roman"/>
          <w:sz w:val="28"/>
          <w:szCs w:val="28"/>
        </w:rPr>
        <w:t xml:space="preserve">-Э") – на основе японского каратэ и китайского ушу и </w:t>
      </w:r>
      <w:proofErr w:type="spellStart"/>
      <w:r w:rsidRPr="00E97C15">
        <w:rPr>
          <w:rFonts w:ascii="Times New Roman" w:hAnsi="Times New Roman"/>
          <w:sz w:val="28"/>
          <w:szCs w:val="28"/>
        </w:rPr>
        <w:t>А.А.Кадочников</w:t>
      </w:r>
      <w:proofErr w:type="spellEnd"/>
      <w:r w:rsidRPr="00E97C15">
        <w:rPr>
          <w:rFonts w:ascii="Times New Roman" w:hAnsi="Times New Roman"/>
          <w:sz w:val="28"/>
          <w:szCs w:val="28"/>
        </w:rPr>
        <w:t xml:space="preserve"> (Русский стиль)- ученик </w:t>
      </w:r>
      <w:proofErr w:type="spellStart"/>
      <w:r w:rsidRPr="00E97C15">
        <w:rPr>
          <w:rFonts w:ascii="Times New Roman" w:hAnsi="Times New Roman"/>
          <w:sz w:val="28"/>
          <w:szCs w:val="28"/>
        </w:rPr>
        <w:t>В.А.Спиридонова</w:t>
      </w:r>
      <w:proofErr w:type="spellEnd"/>
      <w:r w:rsidRPr="00E97C15">
        <w:rPr>
          <w:rFonts w:ascii="Times New Roman" w:hAnsi="Times New Roman"/>
          <w:sz w:val="28"/>
          <w:szCs w:val="28"/>
        </w:rPr>
        <w:t xml:space="preserve">.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w:t>
      </w:r>
      <w:proofErr w:type="spellStart"/>
      <w:r w:rsidRPr="00393B16">
        <w:rPr>
          <w:rFonts w:ascii="Times New Roman" w:hAnsi="Times New Roman"/>
          <w:sz w:val="28"/>
          <w:szCs w:val="28"/>
        </w:rPr>
        <w:t>саморегуляции</w:t>
      </w:r>
      <w:proofErr w:type="spellEnd"/>
      <w:r w:rsidRPr="00393B16">
        <w:rPr>
          <w:rFonts w:ascii="Times New Roman" w:hAnsi="Times New Roman"/>
          <w:sz w:val="28"/>
          <w:szCs w:val="28"/>
        </w:rPr>
        <w:t xml:space="preserve">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-ходьба по кругу в колонне, ходьба на носках, на пятках, в </w:t>
      </w:r>
      <w:proofErr w:type="spellStart"/>
      <w:r w:rsidRPr="00E97C15">
        <w:rPr>
          <w:rFonts w:ascii="Times New Roman" w:hAnsi="Times New Roman"/>
          <w:sz w:val="28"/>
          <w:szCs w:val="28"/>
        </w:rPr>
        <w:t>полуприседе</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spellStart"/>
      <w:r w:rsidRPr="00E97C15">
        <w:rPr>
          <w:rFonts w:ascii="Times New Roman" w:hAnsi="Times New Roman"/>
          <w:sz w:val="28"/>
          <w:szCs w:val="28"/>
        </w:rPr>
        <w:t>роны</w:t>
      </w:r>
      <w:proofErr w:type="spellEnd"/>
      <w:r w:rsidRPr="00E97C15">
        <w:rPr>
          <w:rFonts w:ascii="Times New Roman" w:hAnsi="Times New Roman"/>
          <w:sz w:val="28"/>
          <w:szCs w:val="28"/>
        </w:rPr>
        <w:t>,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переползания</w:t>
      </w:r>
      <w:proofErr w:type="spellEnd"/>
      <w:r w:rsidRPr="00E97C15">
        <w:rPr>
          <w:rFonts w:ascii="Times New Roman" w:hAnsi="Times New Roman"/>
          <w:sz w:val="28"/>
          <w:szCs w:val="28"/>
        </w:rPr>
        <w:t xml:space="preserve">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 xml:space="preserve">Тема 2. Духовно-нравственные и </w:t>
      </w:r>
      <w:proofErr w:type="spellStart"/>
      <w:r w:rsidRPr="00C20B33">
        <w:rPr>
          <w:rFonts w:ascii="Times New Roman" w:hAnsi="Times New Roman"/>
          <w:b/>
          <w:i/>
          <w:sz w:val="28"/>
          <w:szCs w:val="28"/>
        </w:rPr>
        <w:t>психо</w:t>
      </w:r>
      <w:proofErr w:type="spellEnd"/>
      <w:r w:rsidRPr="00C20B33">
        <w:rPr>
          <w:rFonts w:ascii="Times New Roman" w:hAnsi="Times New Roman"/>
          <w:b/>
          <w:i/>
          <w:sz w:val="28"/>
          <w:szCs w:val="28"/>
        </w:rPr>
        <w:t>-эмоциона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зашагиванием</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забеганием</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781D8A" w:rsidRDefault="00781D8A" w:rsidP="00E97C15">
      <w:pPr>
        <w:spacing w:after="0"/>
        <w:ind w:firstLine="709"/>
        <w:jc w:val="both"/>
        <w:rPr>
          <w:rFonts w:ascii="Times New Roman" w:hAnsi="Times New Roman"/>
          <w:sz w:val="28"/>
          <w:szCs w:val="28"/>
        </w:rPr>
      </w:pPr>
    </w:p>
    <w:p w:rsidR="00781D8A" w:rsidRDefault="00781D8A" w:rsidP="00E97C15">
      <w:pPr>
        <w:spacing w:after="0"/>
        <w:ind w:firstLine="709"/>
        <w:jc w:val="both"/>
        <w:rPr>
          <w:rFonts w:ascii="Times New Roman" w:hAnsi="Times New Roman"/>
          <w:sz w:val="28"/>
          <w:szCs w:val="28"/>
        </w:rPr>
      </w:pPr>
    </w:p>
    <w:p w:rsidR="00781D8A" w:rsidRDefault="00781D8A" w:rsidP="00E97C15">
      <w:pPr>
        <w:spacing w:after="0"/>
        <w:ind w:firstLine="709"/>
        <w:jc w:val="both"/>
        <w:rPr>
          <w:rFonts w:ascii="Times New Roman" w:hAnsi="Times New Roman"/>
          <w:sz w:val="28"/>
          <w:szCs w:val="28"/>
        </w:rPr>
      </w:pPr>
    </w:p>
    <w:p w:rsidR="00781D8A" w:rsidRPr="00E97C15" w:rsidRDefault="00781D8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lastRenderedPageBreak/>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lastRenderedPageBreak/>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-выполнять элементы 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xml:space="preserve"> –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 xml:space="preserve">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proofErr w:type="spellStart"/>
            <w:r w:rsidRPr="003C4DC6">
              <w:rPr>
                <w:rFonts w:ascii="Times New Roman" w:hAnsi="Times New Roman"/>
                <w:sz w:val="24"/>
                <w:szCs w:val="24"/>
              </w:rPr>
              <w:t>Удовлетв</w:t>
            </w:r>
            <w:proofErr w:type="spellEnd"/>
            <w:r w:rsidRPr="003C4DC6">
              <w:rPr>
                <w:rFonts w:ascii="Times New Roman" w:hAnsi="Times New Roman"/>
                <w:sz w:val="24"/>
                <w:szCs w:val="24"/>
              </w:rPr>
              <w:t>.</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proofErr w:type="spellStart"/>
            <w:r w:rsidRPr="003C4DC6">
              <w:rPr>
                <w:rFonts w:ascii="Times New Roman" w:hAnsi="Times New Roman"/>
                <w:sz w:val="24"/>
                <w:szCs w:val="24"/>
              </w:rPr>
              <w:t>Удовлет</w:t>
            </w:r>
            <w:proofErr w:type="spellEnd"/>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Лактатная</w:t>
            </w:r>
            <w:proofErr w:type="spellEnd"/>
            <w:r w:rsidRPr="00720183">
              <w:rPr>
                <w:rFonts w:ascii="Times New Roman" w:hAnsi="Times New Roman"/>
                <w:b/>
                <w:bCs/>
                <w:sz w:val="24"/>
                <w:szCs w:val="24"/>
                <w:lang w:eastAsia="ar-SA"/>
              </w:rPr>
              <w:t>-анаэробная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Алактатная</w:t>
            </w:r>
            <w:proofErr w:type="spellEnd"/>
            <w:r w:rsidRPr="00720183">
              <w:rPr>
                <w:rFonts w:ascii="Times New Roman" w:hAnsi="Times New Roman"/>
                <w:b/>
                <w:bCs/>
                <w:sz w:val="24"/>
                <w:szCs w:val="24"/>
                <w:lang w:eastAsia="ar-SA"/>
              </w:rPr>
              <w:t>-анаэробная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proofErr w:type="spellStart"/>
      <w:r w:rsidRPr="00720183">
        <w:rPr>
          <w:rFonts w:ascii="Times New Roman" w:hAnsi="Times New Roman"/>
          <w:sz w:val="28"/>
          <w:szCs w:val="28"/>
          <w:lang w:eastAsia="ar-SA"/>
        </w:rPr>
        <w:t>Руффье</w:t>
      </w:r>
      <w:proofErr w:type="spellEnd"/>
      <w:r w:rsidRPr="00720183">
        <w:rPr>
          <w:rFonts w:ascii="Times New Roman" w:hAnsi="Times New Roman"/>
          <w:sz w:val="28"/>
          <w:szCs w:val="28"/>
          <w:lang w:eastAsia="ar-SA"/>
        </w:rPr>
        <w:t>.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Индекс </w:t>
            </w:r>
            <w:proofErr w:type="spellStart"/>
            <w:r w:rsidRPr="00720183">
              <w:rPr>
                <w:rFonts w:ascii="Times New Roman" w:hAnsi="Times New Roman"/>
                <w:b/>
                <w:sz w:val="24"/>
                <w:szCs w:val="24"/>
                <w:lang w:eastAsia="ar-SA"/>
              </w:rPr>
              <w:t>Руффье</w:t>
            </w:r>
            <w:proofErr w:type="spellEnd"/>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Ч С </w:t>
            </w:r>
            <w:proofErr w:type="spellStart"/>
            <w:r w:rsidRPr="004913BA">
              <w:rPr>
                <w:rFonts w:ascii="Times New Roman" w:hAnsi="Times New Roman"/>
                <w:b/>
                <w:sz w:val="28"/>
                <w:szCs w:val="28"/>
                <w:lang w:eastAsia="ar-SA"/>
              </w:rPr>
              <w:t>С</w:t>
            </w:r>
            <w:proofErr w:type="spellEnd"/>
            <w:r w:rsidRPr="004913BA">
              <w:rPr>
                <w:rFonts w:ascii="Times New Roman" w:hAnsi="Times New Roman"/>
                <w:b/>
                <w:sz w:val="28"/>
                <w:szCs w:val="28"/>
                <w:lang w:eastAsia="ar-SA"/>
              </w:rPr>
              <w:t xml:space="preserve">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proofErr w:type="spellStart"/>
      <w:r>
        <w:rPr>
          <w:rFonts w:ascii="Times New Roman" w:hAnsi="Times New Roman"/>
          <w:sz w:val="28"/>
          <w:szCs w:val="28"/>
          <w:lang w:eastAsia="ar-SA"/>
        </w:rPr>
        <w:t>Педагог</w:t>
      </w:r>
      <w:r w:rsidR="003269FA" w:rsidRPr="00720183">
        <w:rPr>
          <w:rFonts w:ascii="Times New Roman" w:hAnsi="Times New Roman"/>
          <w:sz w:val="28"/>
          <w:szCs w:val="28"/>
          <w:lang w:eastAsia="ar-SA"/>
        </w:rPr>
        <w:t>не</w:t>
      </w:r>
      <w:proofErr w:type="spellEnd"/>
      <w:r w:rsidR="003269FA" w:rsidRPr="00720183">
        <w:rPr>
          <w:rFonts w:ascii="Times New Roman" w:hAnsi="Times New Roman"/>
          <w:sz w:val="28"/>
          <w:szCs w:val="28"/>
          <w:lang w:eastAsia="ar-SA"/>
        </w:rPr>
        <w:t xml:space="preserve">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proofErr w:type="spellStart"/>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w:t>
      </w:r>
      <w:proofErr w:type="spellEnd"/>
      <w:r w:rsidRPr="00720183">
        <w:rPr>
          <w:rFonts w:ascii="Times New Roman" w:hAnsi="Times New Roman"/>
          <w:sz w:val="28"/>
          <w:szCs w:val="28"/>
          <w:lang w:eastAsia="ar-SA"/>
        </w:rPr>
        <w:t xml:space="preserve">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w:t>
      </w:r>
      <w:proofErr w:type="spellStart"/>
      <w:r w:rsidRPr="00720183">
        <w:rPr>
          <w:rFonts w:ascii="Times New Roman" w:hAnsi="Times New Roman"/>
          <w:sz w:val="28"/>
          <w:szCs w:val="28"/>
          <w:lang w:eastAsia="ar-SA"/>
        </w:rPr>
        <w:t>саморегуляции</w:t>
      </w:r>
      <w:proofErr w:type="spellEnd"/>
      <w:r w:rsidRPr="00720183">
        <w:rPr>
          <w:rFonts w:ascii="Times New Roman" w:hAnsi="Times New Roman"/>
          <w:sz w:val="28"/>
          <w:szCs w:val="28"/>
          <w:lang w:eastAsia="ar-SA"/>
        </w:rPr>
        <w:t xml:space="preserve">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w:t>
            </w:r>
            <w:proofErr w:type="spellStart"/>
            <w:r w:rsidRPr="004913BA">
              <w:rPr>
                <w:rFonts w:ascii="Times New Roman" w:hAnsi="Times New Roman"/>
                <w:sz w:val="28"/>
                <w:szCs w:val="28"/>
                <w:lang w:eastAsia="ar-SA"/>
              </w:rPr>
              <w:t>медицинбол</w:t>
            </w:r>
            <w:proofErr w:type="spellEnd"/>
            <w:r w:rsidRPr="004913BA">
              <w:rPr>
                <w:rFonts w:ascii="Times New Roman" w:hAnsi="Times New Roman"/>
                <w:sz w:val="28"/>
                <w:szCs w:val="28"/>
                <w:lang w:eastAsia="ar-SA"/>
              </w:rPr>
              <w:t>)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proofErr w:type="spellStart"/>
            <w:r w:rsidRPr="00C47B8A">
              <w:rPr>
                <w:rFonts w:ascii="Times New Roman" w:hAnsi="Times New Roman"/>
                <w:sz w:val="24"/>
                <w:szCs w:val="24"/>
                <w:lang w:eastAsia="ru-RU"/>
              </w:rPr>
              <w:t>Борцовки</w:t>
            </w:r>
            <w:proofErr w:type="spellEnd"/>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Таблицы, схемы, карточки, малый спортинвентарь (резина, гантели, </w:t>
            </w:r>
            <w:proofErr w:type="spellStart"/>
            <w:r w:rsidRPr="009E48A6">
              <w:rPr>
                <w:rFonts w:ascii="Times New Roman" w:hAnsi="Times New Roman"/>
                <w:sz w:val="24"/>
                <w:szCs w:val="24"/>
                <w:lang w:eastAsia="ar-SA"/>
              </w:rPr>
              <w:t>медицинбол</w:t>
            </w:r>
            <w:proofErr w:type="spellEnd"/>
            <w:r w:rsidRPr="009E48A6">
              <w:rPr>
                <w:rFonts w:ascii="Times New Roman" w:hAnsi="Times New Roman"/>
                <w:sz w:val="24"/>
                <w:szCs w:val="24"/>
                <w:lang w:eastAsia="ar-SA"/>
              </w:rPr>
              <w:t xml:space="preserve">, </w:t>
            </w:r>
            <w:proofErr w:type="spellStart"/>
            <w:r w:rsidRPr="009E48A6">
              <w:rPr>
                <w:rFonts w:ascii="Times New Roman" w:hAnsi="Times New Roman"/>
                <w:sz w:val="24"/>
                <w:szCs w:val="24"/>
                <w:lang w:eastAsia="ar-SA"/>
              </w:rPr>
              <w:t>тен.мячи</w:t>
            </w:r>
            <w:proofErr w:type="spellEnd"/>
            <w:r w:rsidRPr="009E48A6">
              <w:rPr>
                <w:rFonts w:ascii="Times New Roman" w:hAnsi="Times New Roman"/>
                <w:sz w:val="24"/>
                <w:szCs w:val="24"/>
                <w:lang w:eastAsia="ar-SA"/>
              </w:rPr>
              <w:t xml:space="preserve">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справочные материалы, плакаты, мелкий и средний спортинвентарь (малые гантели, </w:t>
            </w:r>
            <w:proofErr w:type="spellStart"/>
            <w:r w:rsidRPr="009E48A6">
              <w:rPr>
                <w:rFonts w:ascii="Times New Roman" w:hAnsi="Times New Roman"/>
                <w:sz w:val="24"/>
                <w:szCs w:val="24"/>
                <w:lang w:eastAsia="ar-SA"/>
              </w:rPr>
              <w:t>пунктбол</w:t>
            </w:r>
            <w:proofErr w:type="spellEnd"/>
            <w:r w:rsidRPr="009E48A6">
              <w:rPr>
                <w:rFonts w:ascii="Times New Roman" w:hAnsi="Times New Roman"/>
                <w:sz w:val="24"/>
                <w:szCs w:val="24"/>
                <w:lang w:eastAsia="ar-SA"/>
              </w:rPr>
              <w:t>,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 xml:space="preserve">Игры-задания по освоению умения </w:t>
      </w:r>
      <w:proofErr w:type="spellStart"/>
      <w:r w:rsidRPr="001D71B7">
        <w:rPr>
          <w:rFonts w:ascii="Times New Roman" w:hAnsi="Times New Roman"/>
          <w:b/>
          <w:i/>
          <w:sz w:val="28"/>
          <w:szCs w:val="28"/>
          <w:u w:val="single"/>
          <w:lang w:eastAsia="ar-SA"/>
        </w:rPr>
        <w:t>теснений</w:t>
      </w:r>
      <w:proofErr w:type="spellEnd"/>
      <w:r w:rsidRPr="001D71B7">
        <w:rPr>
          <w:rFonts w:ascii="Times New Roman" w:hAnsi="Times New Roman"/>
          <w:b/>
          <w:i/>
          <w:sz w:val="28"/>
          <w:szCs w:val="28"/>
          <w:u w:val="single"/>
          <w:lang w:eastAsia="ar-SA"/>
        </w:rPr>
        <w:t xml:space="preserve">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w:t>
      </w:r>
      <w:proofErr w:type="spellStart"/>
      <w:r w:rsidRPr="001D71B7">
        <w:rPr>
          <w:rFonts w:ascii="Times New Roman" w:hAnsi="Times New Roman"/>
          <w:sz w:val="28"/>
          <w:szCs w:val="28"/>
          <w:lang w:eastAsia="ar-SA"/>
        </w:rPr>
        <w:t>рукопашнику</w:t>
      </w:r>
      <w:proofErr w:type="spellEnd"/>
      <w:r w:rsidRPr="001D71B7">
        <w:rPr>
          <w:rFonts w:ascii="Times New Roman" w:hAnsi="Times New Roman"/>
          <w:sz w:val="28"/>
          <w:szCs w:val="28"/>
          <w:lang w:eastAsia="ar-SA"/>
        </w:rPr>
        <w:t xml:space="preserve">,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w:t>
      </w:r>
      <w:proofErr w:type="spellStart"/>
      <w:r w:rsidRPr="001D71B7">
        <w:rPr>
          <w:rFonts w:ascii="Times New Roman" w:hAnsi="Times New Roman"/>
          <w:sz w:val="28"/>
          <w:szCs w:val="28"/>
          <w:lang w:eastAsia="ar-SA"/>
        </w:rPr>
        <w:t>теснений</w:t>
      </w:r>
      <w:proofErr w:type="spellEnd"/>
      <w:r w:rsidRPr="001D71B7">
        <w:rPr>
          <w:rFonts w:ascii="Times New Roman" w:hAnsi="Times New Roman"/>
          <w:sz w:val="28"/>
          <w:szCs w:val="28"/>
          <w:lang w:eastAsia="ar-SA"/>
        </w:rPr>
        <w:t xml:space="preserve">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w:t>
      </w:r>
      <w:proofErr w:type="spellStart"/>
      <w:r w:rsidRPr="001D71B7">
        <w:rPr>
          <w:rFonts w:ascii="Times New Roman" w:hAnsi="Times New Roman"/>
          <w:sz w:val="28"/>
          <w:szCs w:val="28"/>
          <w:lang w:eastAsia="ar-SA"/>
        </w:rPr>
        <w:t>рукопашников</w:t>
      </w:r>
      <w:proofErr w:type="spellEnd"/>
      <w:r w:rsidRPr="001D71B7">
        <w:rPr>
          <w:rFonts w:ascii="Times New Roman" w:hAnsi="Times New Roman"/>
          <w:sz w:val="28"/>
          <w:szCs w:val="28"/>
          <w:lang w:eastAsia="ar-SA"/>
        </w:rPr>
        <w:t xml:space="preserve">. Их направленность позволяет проводить занятия с преимущественным  использованием </w:t>
      </w:r>
      <w:proofErr w:type="spellStart"/>
      <w:r w:rsidRPr="001D71B7">
        <w:rPr>
          <w:rFonts w:ascii="Times New Roman" w:hAnsi="Times New Roman"/>
          <w:sz w:val="28"/>
          <w:szCs w:val="28"/>
          <w:lang w:eastAsia="ar-SA"/>
        </w:rPr>
        <w:t>общеподготовительных</w:t>
      </w:r>
      <w:proofErr w:type="spellEnd"/>
      <w:r w:rsidRPr="001D71B7">
        <w:rPr>
          <w:rFonts w:ascii="Times New Roman" w:hAnsi="Times New Roman"/>
          <w:sz w:val="28"/>
          <w:szCs w:val="28"/>
          <w:lang w:eastAsia="ar-SA"/>
        </w:rPr>
        <w:t xml:space="preserve">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w:t>
      </w:r>
      <w:proofErr w:type="spellStart"/>
      <w:r w:rsidRPr="001D71B7">
        <w:rPr>
          <w:rFonts w:ascii="Times New Roman" w:hAnsi="Times New Roman"/>
          <w:sz w:val="28"/>
          <w:szCs w:val="28"/>
          <w:lang w:eastAsia="ar-SA"/>
        </w:rPr>
        <w:t>рукапашников</w:t>
      </w:r>
      <w:proofErr w:type="spellEnd"/>
      <w:r w:rsidRPr="001D71B7">
        <w:rPr>
          <w:rFonts w:ascii="Times New Roman" w:hAnsi="Times New Roman"/>
          <w:sz w:val="28"/>
          <w:szCs w:val="28"/>
          <w:lang w:eastAsia="ar-SA"/>
        </w:rPr>
        <w:t xml:space="preserve">.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 xml:space="preserve">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w:t>
      </w:r>
      <w:proofErr w:type="spellStart"/>
      <w:r w:rsidRPr="001D71B7">
        <w:rPr>
          <w:rFonts w:ascii="Times New Roman" w:hAnsi="Times New Roman"/>
          <w:bCs/>
          <w:sz w:val="28"/>
          <w:szCs w:val="28"/>
          <w:lang w:eastAsia="ar-SA"/>
        </w:rPr>
        <w:t>самостраховки</w:t>
      </w:r>
      <w:proofErr w:type="spellEnd"/>
      <w:r w:rsidRPr="001D71B7">
        <w:rPr>
          <w:rFonts w:ascii="Times New Roman" w:hAnsi="Times New Roman"/>
          <w:bCs/>
          <w:sz w:val="28"/>
          <w:szCs w:val="28"/>
          <w:lang w:eastAsia="ar-SA"/>
        </w:rPr>
        <w:t xml:space="preserve">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w:t>
      </w:r>
      <w:r w:rsidRPr="001D71B7">
        <w:rPr>
          <w:rFonts w:ascii="Times New Roman" w:hAnsi="Times New Roman"/>
          <w:sz w:val="28"/>
          <w:szCs w:val="28"/>
          <w:lang w:eastAsia="ar-SA"/>
        </w:rPr>
        <w:lastRenderedPageBreak/>
        <w:t>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Экспериментировать со своим партнёром: как долго он может пробыть без дыхания при выполнении удушающих приёмов, выдерживать болевой </w:t>
      </w:r>
      <w:r w:rsidRPr="001D71B7">
        <w:rPr>
          <w:rFonts w:ascii="Times New Roman" w:hAnsi="Times New Roman"/>
          <w:sz w:val="28"/>
          <w:szCs w:val="28"/>
          <w:lang w:eastAsia="ar-SA"/>
        </w:rPr>
        <w:lastRenderedPageBreak/>
        <w:t>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xml:space="preserve">, нарушивший Правила по технике безопасности, или намеренно нанёсший ущерб здоровью кого-либо, несет персональную ответственность за </w:t>
      </w:r>
      <w:proofErr w:type="spellStart"/>
      <w:r w:rsidR="003269FA" w:rsidRPr="001D71B7">
        <w:rPr>
          <w:rFonts w:ascii="Times New Roman" w:hAnsi="Times New Roman"/>
          <w:sz w:val="28"/>
          <w:szCs w:val="28"/>
          <w:lang w:eastAsia="ar-SA"/>
        </w:rPr>
        <w:t>вытекаемые</w:t>
      </w:r>
      <w:proofErr w:type="spellEnd"/>
      <w:r w:rsidR="003269FA" w:rsidRPr="001D71B7">
        <w:rPr>
          <w:rFonts w:ascii="Times New Roman" w:hAnsi="Times New Roman"/>
          <w:sz w:val="28"/>
          <w:szCs w:val="28"/>
          <w:lang w:eastAsia="ar-SA"/>
        </w:rPr>
        <w:t xml:space="preserve">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proofErr w:type="spellStart"/>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w:t>
      </w:r>
      <w:proofErr w:type="spellEnd"/>
      <w:r w:rsidRPr="001D71B7">
        <w:rPr>
          <w:rFonts w:ascii="Times New Roman" w:hAnsi="Times New Roman"/>
          <w:sz w:val="28"/>
          <w:szCs w:val="28"/>
          <w:lang w:eastAsia="ar-SA"/>
        </w:rPr>
        <w:t>,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781D8A" w:rsidRDefault="00781D8A" w:rsidP="00781D8A">
      <w:pPr>
        <w:pStyle w:val="ab"/>
        <w:jc w:val="center"/>
        <w:rPr>
          <w:rFonts w:ascii="Times New Roman" w:hAnsi="Times New Roman"/>
          <w:sz w:val="28"/>
          <w:szCs w:val="28"/>
        </w:rPr>
      </w:pPr>
    </w:p>
    <w:p w:rsidR="00781D8A" w:rsidRDefault="00781D8A" w:rsidP="00781D8A">
      <w:pPr>
        <w:jc w:val="center"/>
        <w:rPr>
          <w:b/>
          <w:sz w:val="28"/>
          <w:szCs w:val="28"/>
        </w:rPr>
      </w:pPr>
      <w:r>
        <w:rPr>
          <w:b/>
          <w:sz w:val="28"/>
          <w:szCs w:val="28"/>
        </w:rPr>
        <w:t xml:space="preserve">Календарно тематическое планирование        </w:t>
      </w:r>
    </w:p>
    <w:p w:rsidR="00781D8A" w:rsidRPr="00232189" w:rsidRDefault="00781D8A" w:rsidP="00781D8A">
      <w:pPr>
        <w:pStyle w:val="ab"/>
        <w:jc w:val="center"/>
        <w:rPr>
          <w:rFonts w:ascii="Times New Roman" w:hAnsi="Times New Roman"/>
          <w:sz w:val="28"/>
          <w:szCs w:val="28"/>
        </w:rPr>
      </w:pPr>
      <w:r>
        <w:rPr>
          <w:rFonts w:ascii="Times New Roman" w:hAnsi="Times New Roman"/>
          <w:b/>
          <w:sz w:val="28"/>
          <w:szCs w:val="28"/>
        </w:rPr>
        <w:t>3 года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766"/>
        <w:gridCol w:w="829"/>
        <w:gridCol w:w="2483"/>
        <w:gridCol w:w="739"/>
        <w:gridCol w:w="3798"/>
      </w:tblGrid>
      <w:tr w:rsidR="00781D8A" w:rsidRPr="001164D3" w:rsidTr="001D2445">
        <w:trPr>
          <w:trHeight w:val="361"/>
        </w:trPr>
        <w:tc>
          <w:tcPr>
            <w:tcW w:w="495" w:type="pct"/>
            <w:shd w:val="clear" w:color="auto" w:fill="auto"/>
          </w:tcPr>
          <w:p w:rsidR="00781D8A" w:rsidRPr="001164D3" w:rsidRDefault="00781D8A" w:rsidP="001D2445">
            <w:r w:rsidRPr="001164D3">
              <w:lastRenderedPageBreak/>
              <w:t>Занятия</w:t>
            </w:r>
          </w:p>
        </w:tc>
        <w:tc>
          <w:tcPr>
            <w:tcW w:w="395" w:type="pct"/>
            <w:shd w:val="clear" w:color="auto" w:fill="auto"/>
          </w:tcPr>
          <w:p w:rsidR="00781D8A" w:rsidRPr="001164D3" w:rsidRDefault="00781D8A" w:rsidP="001D2445">
            <w:r w:rsidRPr="001164D3">
              <w:t>По</w:t>
            </w:r>
          </w:p>
          <w:p w:rsidR="00781D8A" w:rsidRPr="001164D3" w:rsidRDefault="00781D8A" w:rsidP="001D2445">
            <w:r w:rsidRPr="001164D3">
              <w:t>плану</w:t>
            </w:r>
          </w:p>
        </w:tc>
        <w:tc>
          <w:tcPr>
            <w:tcW w:w="422" w:type="pct"/>
            <w:shd w:val="clear" w:color="auto" w:fill="auto"/>
          </w:tcPr>
          <w:p w:rsidR="00781D8A" w:rsidRPr="001164D3" w:rsidRDefault="00781D8A" w:rsidP="001D2445">
            <w:r>
              <w:t>Факт-</w:t>
            </w:r>
            <w:proofErr w:type="spellStart"/>
            <w:r w:rsidRPr="001164D3">
              <w:t>ски</w:t>
            </w:r>
            <w:proofErr w:type="spellEnd"/>
          </w:p>
        </w:tc>
        <w:tc>
          <w:tcPr>
            <w:tcW w:w="1312" w:type="pct"/>
            <w:shd w:val="clear" w:color="auto" w:fill="auto"/>
          </w:tcPr>
          <w:p w:rsidR="00781D8A" w:rsidRPr="001164D3" w:rsidRDefault="00781D8A" w:rsidP="001D2445">
            <w:r w:rsidRPr="001164D3">
              <w:t>Тема занятия</w:t>
            </w:r>
          </w:p>
        </w:tc>
        <w:tc>
          <w:tcPr>
            <w:tcW w:w="378" w:type="pct"/>
            <w:shd w:val="clear" w:color="auto" w:fill="auto"/>
          </w:tcPr>
          <w:p w:rsidR="00781D8A" w:rsidRPr="001164D3" w:rsidRDefault="00781D8A" w:rsidP="001D2445">
            <w:r w:rsidRPr="001164D3">
              <w:t>Кол-во часов</w:t>
            </w:r>
          </w:p>
        </w:tc>
        <w:tc>
          <w:tcPr>
            <w:tcW w:w="1998" w:type="pct"/>
            <w:shd w:val="clear" w:color="auto" w:fill="auto"/>
          </w:tcPr>
          <w:p w:rsidR="00781D8A" w:rsidRPr="001164D3" w:rsidRDefault="00781D8A" w:rsidP="001D2445">
            <w:r w:rsidRPr="001164D3">
              <w:t>Элементы содержания</w:t>
            </w:r>
          </w:p>
        </w:tc>
      </w:tr>
      <w:tr w:rsidR="00781D8A" w:rsidRPr="001164D3" w:rsidTr="001D2445">
        <w:trPr>
          <w:trHeight w:val="361"/>
        </w:trPr>
        <w:tc>
          <w:tcPr>
            <w:tcW w:w="495" w:type="pct"/>
            <w:shd w:val="clear" w:color="auto" w:fill="auto"/>
          </w:tcPr>
          <w:p w:rsidR="00781D8A" w:rsidRPr="001164D3" w:rsidRDefault="00781D8A" w:rsidP="001D2445">
            <w:r w:rsidRPr="001164D3">
              <w:t>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03.09.</w:t>
            </w:r>
          </w:p>
        </w:tc>
        <w:tc>
          <w:tcPr>
            <w:tcW w:w="1312" w:type="pct"/>
            <w:shd w:val="clear" w:color="auto" w:fill="auto"/>
          </w:tcPr>
          <w:p w:rsidR="00781D8A" w:rsidRPr="001164D3" w:rsidRDefault="00781D8A" w:rsidP="001D2445">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Физическая культура и спорт в России. История возникновени</w:t>
            </w:r>
            <w:r>
              <w:t>я рукопашного боя.</w:t>
            </w:r>
          </w:p>
        </w:tc>
      </w:tr>
      <w:tr w:rsidR="00781D8A" w:rsidRPr="001164D3" w:rsidTr="001D2445">
        <w:trPr>
          <w:trHeight w:val="361"/>
        </w:trPr>
        <w:tc>
          <w:tcPr>
            <w:tcW w:w="495" w:type="pct"/>
            <w:shd w:val="clear" w:color="auto" w:fill="auto"/>
          </w:tcPr>
          <w:p w:rsidR="00781D8A" w:rsidRPr="001164D3" w:rsidRDefault="00781D8A" w:rsidP="001D2445">
            <w:r w:rsidRPr="001164D3">
              <w:t>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.05.09.</w:t>
            </w:r>
          </w:p>
        </w:tc>
        <w:tc>
          <w:tcPr>
            <w:tcW w:w="1312" w:type="pct"/>
            <w:shd w:val="clear" w:color="auto" w:fill="auto"/>
          </w:tcPr>
          <w:p w:rsidR="00781D8A" w:rsidRPr="001164D3" w:rsidRDefault="00781D8A" w:rsidP="001D2445">
            <w:r w:rsidRPr="001164D3">
              <w:t>Сведения о строении и функциях  организма.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Сведения о строении и функциях  организма.</w:t>
            </w:r>
          </w:p>
        </w:tc>
      </w:tr>
      <w:tr w:rsidR="00781D8A" w:rsidRPr="001164D3" w:rsidTr="001D2445">
        <w:trPr>
          <w:trHeight w:val="361"/>
        </w:trPr>
        <w:tc>
          <w:tcPr>
            <w:tcW w:w="495" w:type="pct"/>
            <w:shd w:val="clear" w:color="auto" w:fill="auto"/>
          </w:tcPr>
          <w:p w:rsidR="00781D8A" w:rsidRPr="001164D3" w:rsidRDefault="00781D8A" w:rsidP="001D2445">
            <w:r w:rsidRPr="001164D3">
              <w:t>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07.09.</w:t>
            </w:r>
          </w:p>
        </w:tc>
        <w:tc>
          <w:tcPr>
            <w:tcW w:w="1312" w:type="pct"/>
            <w:shd w:val="clear" w:color="auto" w:fill="auto"/>
          </w:tcPr>
          <w:p w:rsidR="00781D8A" w:rsidRPr="001164D3" w:rsidRDefault="00781D8A" w:rsidP="001D2445">
            <w:r w:rsidRPr="001164D3">
              <w:t>Тактика нападения</w:t>
            </w:r>
            <w:proofErr w:type="gramStart"/>
            <w:r w:rsidRPr="001164D3">
              <w:t xml:space="preserve"> .</w:t>
            </w:r>
            <w:proofErr w:type="gramEnd"/>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Передняя стойка</w:t>
            </w:r>
            <w:proofErr w:type="gramStart"/>
            <w:r>
              <w:t>.</w:t>
            </w:r>
            <w:r w:rsidRPr="001164D3">
              <w:t>(</w:t>
            </w:r>
            <w:proofErr w:type="gramEnd"/>
            <w:r w:rsidRPr="001164D3">
              <w:t>Высокая, средняя, низкая )</w:t>
            </w:r>
          </w:p>
          <w:p w:rsidR="00781D8A" w:rsidRPr="001164D3" w:rsidRDefault="00781D8A" w:rsidP="001D2445">
            <w:r>
              <w:t>Перемещения (на</w:t>
            </w:r>
            <w:r w:rsidRPr="001164D3">
              <w:t>зад-вперед и влево-вправо.)</w:t>
            </w:r>
          </w:p>
        </w:tc>
      </w:tr>
      <w:tr w:rsidR="00781D8A" w:rsidRPr="001164D3" w:rsidTr="001D2445">
        <w:trPr>
          <w:trHeight w:val="361"/>
        </w:trPr>
        <w:tc>
          <w:tcPr>
            <w:tcW w:w="495" w:type="pct"/>
            <w:shd w:val="clear" w:color="auto" w:fill="auto"/>
          </w:tcPr>
          <w:p w:rsidR="00781D8A" w:rsidRPr="001164D3" w:rsidRDefault="00781D8A" w:rsidP="001D2445">
            <w:r w:rsidRPr="001164D3">
              <w:t>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 xml:space="preserve">10.09 </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для мышц  рук и плечевого пояса.</w:t>
            </w:r>
            <w:r>
              <w:t xml:space="preserve"> Табата.</w:t>
            </w:r>
          </w:p>
        </w:tc>
      </w:tr>
      <w:tr w:rsidR="00781D8A" w:rsidRPr="001164D3" w:rsidTr="001D2445">
        <w:trPr>
          <w:trHeight w:val="361"/>
        </w:trPr>
        <w:tc>
          <w:tcPr>
            <w:tcW w:w="495" w:type="pct"/>
            <w:shd w:val="clear" w:color="auto" w:fill="auto"/>
          </w:tcPr>
          <w:p w:rsidR="00781D8A" w:rsidRPr="001164D3" w:rsidRDefault="00781D8A" w:rsidP="001D2445">
            <w:r w:rsidRPr="001164D3">
              <w:t>9-10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12.09</w:t>
            </w:r>
          </w:p>
        </w:tc>
        <w:tc>
          <w:tcPr>
            <w:tcW w:w="1312" w:type="pct"/>
            <w:shd w:val="clear" w:color="auto" w:fill="auto"/>
          </w:tcPr>
          <w:p w:rsidR="00781D8A" w:rsidRPr="001164D3" w:rsidRDefault="00781D8A" w:rsidP="001D2445">
            <w:r w:rsidRPr="001164D3">
              <w:t>Тактика нападения</w:t>
            </w:r>
            <w:proofErr w:type="gramStart"/>
            <w:r w:rsidRPr="001164D3">
              <w:t xml:space="preserve"> .</w:t>
            </w:r>
            <w:proofErr w:type="gramEnd"/>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w:t>
            </w:r>
            <w:r w:rsidRPr="001164D3">
              <w:t xml:space="preserve"> Подготовка, выполнение,</w:t>
            </w:r>
            <w:r>
              <w:t xml:space="preserve"> дальнейшие действия руками</w:t>
            </w:r>
          </w:p>
        </w:tc>
      </w:tr>
      <w:tr w:rsidR="00781D8A" w:rsidRPr="001164D3" w:rsidTr="001D2445">
        <w:trPr>
          <w:trHeight w:val="361"/>
        </w:trPr>
        <w:tc>
          <w:tcPr>
            <w:tcW w:w="495" w:type="pct"/>
            <w:shd w:val="clear" w:color="auto" w:fill="auto"/>
          </w:tcPr>
          <w:p w:rsidR="00781D8A" w:rsidRPr="001164D3" w:rsidRDefault="00781D8A" w:rsidP="001D2445">
            <w:r>
              <w:t>11-12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14.09</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с</w:t>
            </w:r>
            <w:r>
              <w:t xml:space="preserve"> набивными и теннисными  мячам со скакалкой</w:t>
            </w:r>
            <w:proofErr w:type="gramStart"/>
            <w:r>
              <w:t xml:space="preserve"> .</w:t>
            </w:r>
            <w:proofErr w:type="gramEnd"/>
          </w:p>
        </w:tc>
      </w:tr>
      <w:tr w:rsidR="00781D8A" w:rsidRPr="001164D3" w:rsidTr="001D2445">
        <w:trPr>
          <w:trHeight w:val="361"/>
        </w:trPr>
        <w:tc>
          <w:tcPr>
            <w:tcW w:w="495" w:type="pct"/>
            <w:shd w:val="clear" w:color="auto" w:fill="auto"/>
          </w:tcPr>
          <w:p w:rsidR="00781D8A" w:rsidRPr="001164D3" w:rsidRDefault="00781D8A" w:rsidP="001D2445">
            <w:r>
              <w:t>13-14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17.09</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одноименные</w:t>
            </w:r>
            <w:proofErr w:type="gramStart"/>
            <w:r>
              <w:t xml:space="preserve"> ,</w:t>
            </w:r>
            <w:proofErr w:type="gramEnd"/>
            <w:r>
              <w:t>попеременные.</w:t>
            </w:r>
          </w:p>
        </w:tc>
      </w:tr>
      <w:tr w:rsidR="00781D8A" w:rsidRPr="001164D3" w:rsidTr="001D2445">
        <w:trPr>
          <w:trHeight w:val="361"/>
        </w:trPr>
        <w:tc>
          <w:tcPr>
            <w:tcW w:w="495" w:type="pct"/>
            <w:shd w:val="clear" w:color="auto" w:fill="auto"/>
          </w:tcPr>
          <w:p w:rsidR="00781D8A" w:rsidRPr="001164D3" w:rsidRDefault="00781D8A" w:rsidP="001D2445">
            <w:r>
              <w:t>15-16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19.09</w:t>
            </w:r>
          </w:p>
        </w:tc>
        <w:tc>
          <w:tcPr>
            <w:tcW w:w="1312" w:type="pct"/>
            <w:shd w:val="clear" w:color="auto" w:fill="auto"/>
          </w:tcPr>
          <w:p w:rsidR="00781D8A" w:rsidRPr="001164D3" w:rsidRDefault="00781D8A" w:rsidP="001D2445">
            <w:r w:rsidRPr="001164D3">
              <w:t>Тактика нападения</w:t>
            </w:r>
            <w:proofErr w:type="gramStart"/>
            <w:r w:rsidRPr="001164D3">
              <w:t xml:space="preserve"> .</w:t>
            </w:r>
            <w:proofErr w:type="gramEnd"/>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Уклоны</w:t>
            </w:r>
            <w:proofErr w:type="gramStart"/>
            <w:r>
              <w:t xml:space="preserve"> ,</w:t>
            </w:r>
            <w:proofErr w:type="gramEnd"/>
            <w:r>
              <w:t>нырки</w:t>
            </w:r>
            <w:r w:rsidRPr="001164D3">
              <w:t xml:space="preserve"> </w:t>
            </w:r>
            <w:r>
              <w:t xml:space="preserve">,уходы </w:t>
            </w:r>
            <w:r w:rsidRPr="001164D3">
              <w:t>в движении.</w:t>
            </w:r>
          </w:p>
        </w:tc>
      </w:tr>
      <w:tr w:rsidR="00781D8A" w:rsidRPr="001164D3" w:rsidTr="001D2445">
        <w:trPr>
          <w:trHeight w:val="361"/>
        </w:trPr>
        <w:tc>
          <w:tcPr>
            <w:tcW w:w="495" w:type="pct"/>
            <w:shd w:val="clear" w:color="auto" w:fill="auto"/>
          </w:tcPr>
          <w:p w:rsidR="00781D8A" w:rsidRPr="001164D3" w:rsidRDefault="00781D8A" w:rsidP="001D2445">
            <w:r>
              <w:t>17-18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21.09</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Комбинированный бег со сменой скорости и направлений.</w:t>
            </w:r>
            <w:r>
              <w:t xml:space="preserve"> </w:t>
            </w:r>
            <w:proofErr w:type="spellStart"/>
            <w:r>
              <w:t>Кроссфит</w:t>
            </w:r>
            <w:proofErr w:type="spellEnd"/>
          </w:p>
        </w:tc>
      </w:tr>
      <w:tr w:rsidR="00781D8A" w:rsidRPr="001164D3" w:rsidTr="001D2445">
        <w:trPr>
          <w:trHeight w:val="361"/>
        </w:trPr>
        <w:tc>
          <w:tcPr>
            <w:tcW w:w="495" w:type="pct"/>
            <w:shd w:val="clear" w:color="auto" w:fill="auto"/>
          </w:tcPr>
          <w:p w:rsidR="00781D8A" w:rsidRPr="001164D3" w:rsidRDefault="00781D8A" w:rsidP="001D2445">
            <w:r>
              <w:t>19-20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24.09</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на точность на месте в движение.</w:t>
            </w:r>
          </w:p>
        </w:tc>
      </w:tr>
      <w:tr w:rsidR="00781D8A" w:rsidRPr="001164D3" w:rsidTr="001D2445">
        <w:trPr>
          <w:trHeight w:val="361"/>
        </w:trPr>
        <w:tc>
          <w:tcPr>
            <w:tcW w:w="495" w:type="pct"/>
            <w:shd w:val="clear" w:color="auto" w:fill="auto"/>
          </w:tcPr>
          <w:p w:rsidR="00781D8A" w:rsidRPr="001164D3" w:rsidRDefault="00781D8A" w:rsidP="001D2445">
            <w:r>
              <w:t>21-22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26.09.</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Контрольные игры и испытания.</w:t>
            </w:r>
          </w:p>
        </w:tc>
      </w:tr>
      <w:tr w:rsidR="00781D8A" w:rsidRPr="001164D3" w:rsidTr="001D2445">
        <w:trPr>
          <w:trHeight w:val="361"/>
        </w:trPr>
        <w:tc>
          <w:tcPr>
            <w:tcW w:w="495" w:type="pct"/>
            <w:shd w:val="clear" w:color="auto" w:fill="auto"/>
          </w:tcPr>
          <w:p w:rsidR="00781D8A" w:rsidRPr="001164D3" w:rsidRDefault="00781D8A" w:rsidP="001D2445">
            <w:r>
              <w:t>23-24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28.09</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Боевые </w:t>
            </w:r>
            <w:r w:rsidRPr="001164D3">
              <w:t>стойки</w:t>
            </w:r>
            <w:proofErr w:type="gramStart"/>
            <w:r w:rsidRPr="001164D3">
              <w:t>.(</w:t>
            </w:r>
            <w:proofErr w:type="gramEnd"/>
            <w:r w:rsidRPr="001164D3">
              <w:t>Высокая, средняя, низкая )</w:t>
            </w:r>
          </w:p>
          <w:p w:rsidR="00781D8A" w:rsidRPr="001164D3" w:rsidRDefault="00781D8A" w:rsidP="001D2445">
            <w:r>
              <w:t xml:space="preserve">Перемещения </w:t>
            </w:r>
            <w:r w:rsidRPr="001164D3">
              <w:t>вперед</w:t>
            </w:r>
            <w:r>
              <w:t>-назад-право-в лево</w:t>
            </w:r>
            <w:proofErr w:type="gramStart"/>
            <w:r>
              <w:t xml:space="preserve"> </w:t>
            </w:r>
            <w:r w:rsidRPr="001164D3">
              <w:t>.</w:t>
            </w:r>
            <w:proofErr w:type="gramEnd"/>
            <w:r w:rsidRPr="001164D3">
              <w:t>)</w:t>
            </w:r>
          </w:p>
        </w:tc>
      </w:tr>
      <w:tr w:rsidR="00781D8A" w:rsidRPr="001164D3" w:rsidTr="001D2445">
        <w:trPr>
          <w:trHeight w:val="361"/>
        </w:trPr>
        <w:tc>
          <w:tcPr>
            <w:tcW w:w="495" w:type="pct"/>
            <w:shd w:val="clear" w:color="auto" w:fill="auto"/>
          </w:tcPr>
          <w:p w:rsidR="00781D8A" w:rsidRPr="001164D3" w:rsidRDefault="00781D8A" w:rsidP="001D2445">
            <w:r>
              <w:t>25-26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У</w:t>
            </w:r>
            <w:r w:rsidRPr="001164D3">
              <w:t>пражнения: имитация нападающего удара.</w:t>
            </w:r>
            <w:r>
              <w:t xml:space="preserve"> На месте</w:t>
            </w:r>
            <w:proofErr w:type="gramStart"/>
            <w:r>
              <w:t xml:space="preserve"> ,</w:t>
            </w:r>
            <w:proofErr w:type="gramEnd"/>
            <w:r>
              <w:t>в движение.</w:t>
            </w:r>
          </w:p>
        </w:tc>
      </w:tr>
      <w:tr w:rsidR="00781D8A" w:rsidRPr="001164D3" w:rsidTr="001D2445">
        <w:trPr>
          <w:trHeight w:val="361"/>
        </w:trPr>
        <w:tc>
          <w:tcPr>
            <w:tcW w:w="495" w:type="pct"/>
            <w:shd w:val="clear" w:color="auto" w:fill="auto"/>
          </w:tcPr>
          <w:p w:rsidR="00781D8A" w:rsidRPr="001164D3" w:rsidRDefault="00781D8A" w:rsidP="001D2445">
            <w:r>
              <w:lastRenderedPageBreak/>
              <w:t>27-28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03.10.</w:t>
            </w:r>
          </w:p>
        </w:tc>
        <w:tc>
          <w:tcPr>
            <w:tcW w:w="1312" w:type="pct"/>
            <w:shd w:val="clear" w:color="auto" w:fill="auto"/>
          </w:tcPr>
          <w:p w:rsidR="00781D8A" w:rsidRPr="001164D3" w:rsidRDefault="00781D8A" w:rsidP="001D2445">
            <w:r w:rsidRPr="001164D3">
              <w:t>Техника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 коленом</w:t>
            </w:r>
            <w:r w:rsidRPr="001164D3">
              <w:t xml:space="preserve"> на точность</w:t>
            </w:r>
            <w:proofErr w:type="gramStart"/>
            <w:r>
              <w:t xml:space="preserve"> </w:t>
            </w:r>
            <w:r w:rsidRPr="001164D3">
              <w:t>.</w:t>
            </w:r>
            <w:proofErr w:type="gramEnd"/>
            <w:r>
              <w:t>На лапах. Мешке</w:t>
            </w:r>
            <w:proofErr w:type="gramStart"/>
            <w:r>
              <w:t xml:space="preserve"> ,</w:t>
            </w:r>
            <w:proofErr w:type="gramEnd"/>
            <w:r>
              <w:t xml:space="preserve"> </w:t>
            </w:r>
            <w:proofErr w:type="spellStart"/>
            <w:r>
              <w:t>макиварах</w:t>
            </w:r>
            <w:proofErr w:type="spellEnd"/>
            <w:r>
              <w:t>.</w:t>
            </w:r>
          </w:p>
        </w:tc>
      </w:tr>
      <w:tr w:rsidR="00781D8A" w:rsidRPr="001164D3" w:rsidTr="001D2445">
        <w:trPr>
          <w:trHeight w:val="361"/>
        </w:trPr>
        <w:tc>
          <w:tcPr>
            <w:tcW w:w="495" w:type="pct"/>
            <w:shd w:val="clear" w:color="auto" w:fill="auto"/>
          </w:tcPr>
          <w:p w:rsidR="00781D8A" w:rsidRPr="001164D3" w:rsidRDefault="00781D8A" w:rsidP="001D2445">
            <w:r>
              <w:t>29-30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05.10.</w:t>
            </w:r>
          </w:p>
        </w:tc>
        <w:tc>
          <w:tcPr>
            <w:tcW w:w="1312" w:type="pct"/>
            <w:shd w:val="clear" w:color="auto" w:fill="auto"/>
          </w:tcPr>
          <w:p w:rsidR="00781D8A" w:rsidRPr="001164D3" w:rsidRDefault="00781D8A" w:rsidP="001D2445">
            <w:r w:rsidRPr="001164D3">
              <w:t>Техника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Удар ногой вперед </w:t>
            </w:r>
            <w:r w:rsidRPr="001164D3">
              <w:t>на точность.</w:t>
            </w:r>
            <w:r>
              <w:t xml:space="preserve"> В стойке на месте, в передвижение.</w:t>
            </w:r>
          </w:p>
        </w:tc>
      </w:tr>
      <w:tr w:rsidR="00781D8A" w:rsidRPr="001164D3" w:rsidTr="001D2445">
        <w:trPr>
          <w:trHeight w:val="361"/>
        </w:trPr>
        <w:tc>
          <w:tcPr>
            <w:tcW w:w="495" w:type="pct"/>
            <w:shd w:val="clear" w:color="auto" w:fill="auto"/>
          </w:tcPr>
          <w:p w:rsidR="00781D8A" w:rsidRPr="001164D3" w:rsidRDefault="00781D8A" w:rsidP="001D2445">
            <w:r>
              <w:t>31-32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У</w:t>
            </w:r>
            <w:r w:rsidRPr="001164D3">
              <w:t>пражне</w:t>
            </w:r>
            <w:r>
              <w:t xml:space="preserve">ния: имитация нападающего удара </w:t>
            </w:r>
            <w:proofErr w:type="spellStart"/>
            <w:r>
              <w:t>коленом</w:t>
            </w:r>
            <w:proofErr w:type="gramStart"/>
            <w:r>
              <w:t>.В</w:t>
            </w:r>
            <w:proofErr w:type="spellEnd"/>
            <w:proofErr w:type="gramEnd"/>
            <w:r>
              <w:t xml:space="preserve"> движение </w:t>
            </w:r>
            <w:proofErr w:type="spellStart"/>
            <w:r>
              <w:t>вперед,назад.влево</w:t>
            </w:r>
            <w:proofErr w:type="spellEnd"/>
            <w:r>
              <w:t xml:space="preserve"> ,в право.</w:t>
            </w:r>
          </w:p>
        </w:tc>
      </w:tr>
      <w:tr w:rsidR="00781D8A" w:rsidRPr="001164D3" w:rsidTr="001D2445">
        <w:trPr>
          <w:trHeight w:val="361"/>
        </w:trPr>
        <w:tc>
          <w:tcPr>
            <w:tcW w:w="495" w:type="pct"/>
            <w:shd w:val="clear" w:color="auto" w:fill="auto"/>
          </w:tcPr>
          <w:p w:rsidR="00781D8A" w:rsidRPr="001164D3" w:rsidRDefault="00781D8A" w:rsidP="001D2445">
            <w:r>
              <w:t>33-34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Боковые удары коленом. На месте, в движение вперед, в  право </w:t>
            </w:r>
            <w:proofErr w:type="gramStart"/>
            <w:r>
              <w:t>в</w:t>
            </w:r>
            <w:proofErr w:type="gramEnd"/>
            <w:r>
              <w:t xml:space="preserve">  лево.</w:t>
            </w:r>
          </w:p>
        </w:tc>
      </w:tr>
      <w:tr w:rsidR="00781D8A" w:rsidRPr="001164D3" w:rsidTr="001D2445">
        <w:trPr>
          <w:trHeight w:val="361"/>
        </w:trPr>
        <w:tc>
          <w:tcPr>
            <w:tcW w:w="495" w:type="pct"/>
            <w:shd w:val="clear" w:color="auto" w:fill="auto"/>
          </w:tcPr>
          <w:p w:rsidR="00781D8A" w:rsidRPr="001164D3" w:rsidRDefault="00781D8A" w:rsidP="001D2445">
            <w:r>
              <w:t>35-36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Боковые удары ногой. </w:t>
            </w:r>
            <w:proofErr w:type="spellStart"/>
            <w:r>
              <w:t>Маваши</w:t>
            </w:r>
            <w:proofErr w:type="spellEnd"/>
            <w:r>
              <w:t xml:space="preserve">  </w:t>
            </w:r>
            <w:proofErr w:type="spellStart"/>
            <w:r>
              <w:t>гери</w:t>
            </w:r>
            <w:proofErr w:type="spellEnd"/>
            <w:r>
              <w:t>. На месте</w:t>
            </w:r>
            <w:proofErr w:type="gramStart"/>
            <w:r>
              <w:t xml:space="preserve"> ,</w:t>
            </w:r>
            <w:proofErr w:type="gramEnd"/>
            <w:r>
              <w:t>в движение .</w:t>
            </w:r>
          </w:p>
        </w:tc>
      </w:tr>
      <w:tr w:rsidR="00781D8A" w:rsidRPr="001164D3" w:rsidTr="001D2445">
        <w:trPr>
          <w:trHeight w:val="361"/>
        </w:trPr>
        <w:tc>
          <w:tcPr>
            <w:tcW w:w="495" w:type="pct"/>
            <w:shd w:val="clear" w:color="auto" w:fill="auto"/>
          </w:tcPr>
          <w:p w:rsidR="00781D8A" w:rsidRPr="001164D3" w:rsidRDefault="00781D8A" w:rsidP="001D2445">
            <w:r>
              <w:t>37-38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ногами по секциям. Нижняя, средняя, верхняя.</w:t>
            </w:r>
          </w:p>
        </w:tc>
      </w:tr>
      <w:tr w:rsidR="00781D8A" w:rsidRPr="001164D3" w:rsidTr="001D2445">
        <w:trPr>
          <w:trHeight w:val="361"/>
        </w:trPr>
        <w:tc>
          <w:tcPr>
            <w:tcW w:w="495" w:type="pct"/>
            <w:shd w:val="clear" w:color="auto" w:fill="auto"/>
          </w:tcPr>
          <w:p w:rsidR="00781D8A" w:rsidRPr="001164D3" w:rsidRDefault="00781D8A" w:rsidP="001D2445">
            <w:r>
              <w:t>39-40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Связки: Удары коленом и ногами. На сближение</w:t>
            </w:r>
            <w:proofErr w:type="gramStart"/>
            <w:r>
              <w:t xml:space="preserve"> ,</w:t>
            </w:r>
            <w:proofErr w:type="gramEnd"/>
            <w:r>
              <w:t>на отходе.</w:t>
            </w:r>
          </w:p>
        </w:tc>
      </w:tr>
      <w:tr w:rsidR="00781D8A" w:rsidRPr="001164D3" w:rsidTr="001D2445">
        <w:trPr>
          <w:trHeight w:val="361"/>
        </w:trPr>
        <w:tc>
          <w:tcPr>
            <w:tcW w:w="495" w:type="pct"/>
            <w:shd w:val="clear" w:color="auto" w:fill="auto"/>
          </w:tcPr>
          <w:p w:rsidR="00781D8A" w:rsidRPr="001164D3" w:rsidRDefault="00781D8A" w:rsidP="001D2445">
            <w:r>
              <w:t>41-42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19.10.</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Финты, </w:t>
            </w:r>
            <w:r w:rsidRPr="001164D3">
              <w:t>упражнения: имитация нападающего удара.</w:t>
            </w:r>
          </w:p>
        </w:tc>
      </w:tr>
      <w:tr w:rsidR="00781D8A" w:rsidRPr="001164D3" w:rsidTr="001D2445">
        <w:trPr>
          <w:trHeight w:val="361"/>
        </w:trPr>
        <w:tc>
          <w:tcPr>
            <w:tcW w:w="495" w:type="pct"/>
            <w:shd w:val="clear" w:color="auto" w:fill="auto"/>
          </w:tcPr>
          <w:p w:rsidR="00781D8A" w:rsidRPr="001164D3" w:rsidRDefault="00781D8A" w:rsidP="001D2445">
            <w:r>
              <w:t>43-44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22.10.</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 ноги. Комбинации.</w:t>
            </w:r>
          </w:p>
        </w:tc>
      </w:tr>
      <w:tr w:rsidR="00781D8A" w:rsidRPr="001164D3" w:rsidTr="001D2445">
        <w:trPr>
          <w:trHeight w:val="361"/>
        </w:trPr>
        <w:tc>
          <w:tcPr>
            <w:tcW w:w="495" w:type="pct"/>
            <w:shd w:val="clear" w:color="auto" w:fill="auto"/>
          </w:tcPr>
          <w:p w:rsidR="00781D8A" w:rsidRPr="001164D3" w:rsidRDefault="00781D8A" w:rsidP="001D2445">
            <w:r>
              <w:t>45-46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24.10.</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Уклоны от атаки</w:t>
            </w:r>
            <w:proofErr w:type="gramStart"/>
            <w:r>
              <w:t xml:space="preserve"> ,</w:t>
            </w:r>
            <w:proofErr w:type="gramEnd"/>
            <w:r>
              <w:t>контр приемы руками.</w:t>
            </w:r>
          </w:p>
        </w:tc>
      </w:tr>
      <w:tr w:rsidR="00781D8A" w:rsidRPr="001164D3" w:rsidTr="001D2445">
        <w:trPr>
          <w:trHeight w:val="361"/>
        </w:trPr>
        <w:tc>
          <w:tcPr>
            <w:tcW w:w="495" w:type="pct"/>
            <w:shd w:val="clear" w:color="auto" w:fill="auto"/>
          </w:tcPr>
          <w:p w:rsidR="00781D8A" w:rsidRPr="001164D3" w:rsidRDefault="00781D8A" w:rsidP="001D2445">
            <w:r>
              <w:t>47-48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26.10.</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Блоки с переходом  на атаку </w:t>
            </w:r>
            <w:proofErr w:type="gramStart"/>
            <w:r>
              <w:t>с</w:t>
            </w:r>
            <w:proofErr w:type="gramEnd"/>
            <w:r>
              <w:t xml:space="preserve"> связками.</w:t>
            </w:r>
          </w:p>
        </w:tc>
      </w:tr>
      <w:tr w:rsidR="00781D8A" w:rsidRPr="001164D3" w:rsidTr="001D2445">
        <w:trPr>
          <w:trHeight w:val="361"/>
        </w:trPr>
        <w:tc>
          <w:tcPr>
            <w:tcW w:w="495" w:type="pct"/>
            <w:shd w:val="clear" w:color="auto" w:fill="auto"/>
          </w:tcPr>
          <w:p w:rsidR="00781D8A" w:rsidRPr="001164D3" w:rsidRDefault="00781D8A" w:rsidP="001D2445">
            <w:r>
              <w:t>49-50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29.10.</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вразрез атаки</w:t>
            </w:r>
            <w:proofErr w:type="gramStart"/>
            <w:r>
              <w:t xml:space="preserve"> .</w:t>
            </w:r>
            <w:proofErr w:type="gramEnd"/>
            <w:r>
              <w:t>Переход в контр атаку.</w:t>
            </w:r>
          </w:p>
        </w:tc>
      </w:tr>
      <w:tr w:rsidR="00781D8A" w:rsidRPr="001164D3" w:rsidTr="001D2445">
        <w:trPr>
          <w:trHeight w:val="361"/>
        </w:trPr>
        <w:tc>
          <w:tcPr>
            <w:tcW w:w="495" w:type="pct"/>
            <w:shd w:val="clear" w:color="auto" w:fill="auto"/>
          </w:tcPr>
          <w:p w:rsidR="00781D8A" w:rsidRPr="001164D3" w:rsidRDefault="00781D8A" w:rsidP="001D2445">
            <w:r>
              <w:t>51-52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31.10.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Работа в челноке в  парах.</w:t>
            </w:r>
          </w:p>
        </w:tc>
      </w:tr>
      <w:tr w:rsidR="00781D8A" w:rsidRPr="001164D3" w:rsidTr="001D2445">
        <w:trPr>
          <w:trHeight w:val="361"/>
        </w:trPr>
        <w:tc>
          <w:tcPr>
            <w:tcW w:w="495" w:type="pct"/>
            <w:shd w:val="clear" w:color="auto" w:fill="auto"/>
          </w:tcPr>
          <w:p w:rsidR="00781D8A" w:rsidRPr="001164D3" w:rsidRDefault="00781D8A" w:rsidP="001D2445">
            <w:r>
              <w:t>53-54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02.11.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Уход с линии атаки</w:t>
            </w:r>
            <w:proofErr w:type="gramStart"/>
            <w:r>
              <w:t xml:space="preserve"> .</w:t>
            </w:r>
            <w:proofErr w:type="gramEnd"/>
            <w:r>
              <w:t>Атака связкой.</w:t>
            </w:r>
          </w:p>
        </w:tc>
      </w:tr>
      <w:tr w:rsidR="00781D8A" w:rsidRPr="001164D3" w:rsidTr="001D2445">
        <w:trPr>
          <w:trHeight w:val="361"/>
        </w:trPr>
        <w:tc>
          <w:tcPr>
            <w:tcW w:w="495" w:type="pct"/>
            <w:shd w:val="clear" w:color="auto" w:fill="auto"/>
          </w:tcPr>
          <w:p w:rsidR="00781D8A" w:rsidRPr="001164D3" w:rsidRDefault="00781D8A" w:rsidP="001D2445">
            <w:r>
              <w:t>55-56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ногами и руками.</w:t>
            </w:r>
          </w:p>
        </w:tc>
      </w:tr>
      <w:tr w:rsidR="00781D8A" w:rsidRPr="001164D3" w:rsidTr="001D2445">
        <w:trPr>
          <w:trHeight w:val="361"/>
        </w:trPr>
        <w:tc>
          <w:tcPr>
            <w:tcW w:w="495" w:type="pct"/>
            <w:shd w:val="clear" w:color="auto" w:fill="auto"/>
          </w:tcPr>
          <w:p w:rsidR="00781D8A" w:rsidRPr="001164D3" w:rsidRDefault="00781D8A" w:rsidP="001D2445">
            <w:r>
              <w:t>57-58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Пробные поединки</w:t>
            </w:r>
            <w:proofErr w:type="gramStart"/>
            <w:r>
              <w:t>.</w:t>
            </w:r>
            <w:r w:rsidRPr="001164D3">
              <w:t>.</w:t>
            </w:r>
            <w:proofErr w:type="gramEnd"/>
          </w:p>
        </w:tc>
      </w:tr>
      <w:tr w:rsidR="00781D8A" w:rsidRPr="001164D3" w:rsidTr="001D2445">
        <w:trPr>
          <w:trHeight w:val="361"/>
        </w:trPr>
        <w:tc>
          <w:tcPr>
            <w:tcW w:w="495" w:type="pct"/>
            <w:shd w:val="clear" w:color="auto" w:fill="auto"/>
          </w:tcPr>
          <w:p w:rsidR="00781D8A" w:rsidRPr="001164D3" w:rsidRDefault="00781D8A" w:rsidP="001D2445">
            <w:r>
              <w:t>59-60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09.11.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Выявление ошибок боя.</w:t>
            </w:r>
          </w:p>
        </w:tc>
      </w:tr>
      <w:tr w:rsidR="00781D8A" w:rsidRPr="001164D3" w:rsidTr="001D2445">
        <w:trPr>
          <w:trHeight w:val="361"/>
        </w:trPr>
        <w:tc>
          <w:tcPr>
            <w:tcW w:w="495" w:type="pct"/>
            <w:shd w:val="clear" w:color="auto" w:fill="auto"/>
          </w:tcPr>
          <w:p w:rsidR="00781D8A" w:rsidRPr="001164D3" w:rsidRDefault="00781D8A" w:rsidP="001D2445">
            <w:r>
              <w:lastRenderedPageBreak/>
              <w:t>61-62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Боковые удары  руками</w:t>
            </w:r>
            <w:proofErr w:type="gramStart"/>
            <w:r>
              <w:t>.</w:t>
            </w:r>
            <w:r w:rsidRPr="001164D3">
              <w:t>.</w:t>
            </w:r>
            <w:proofErr w:type="gramEnd"/>
          </w:p>
        </w:tc>
      </w:tr>
      <w:tr w:rsidR="00781D8A" w:rsidRPr="001164D3" w:rsidTr="001D2445">
        <w:trPr>
          <w:trHeight w:val="361"/>
        </w:trPr>
        <w:tc>
          <w:tcPr>
            <w:tcW w:w="495" w:type="pct"/>
            <w:shd w:val="clear" w:color="auto" w:fill="auto"/>
          </w:tcPr>
          <w:p w:rsidR="00781D8A" w:rsidRPr="001164D3" w:rsidRDefault="00781D8A" w:rsidP="001D2445">
            <w:r>
              <w:t>63-64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Удары–перемещение- удары.</w:t>
            </w:r>
          </w:p>
        </w:tc>
      </w:tr>
      <w:tr w:rsidR="00781D8A" w:rsidRPr="001164D3" w:rsidTr="001D2445">
        <w:trPr>
          <w:trHeight w:val="361"/>
        </w:trPr>
        <w:tc>
          <w:tcPr>
            <w:tcW w:w="495" w:type="pct"/>
            <w:shd w:val="clear" w:color="auto" w:fill="auto"/>
          </w:tcPr>
          <w:p w:rsidR="00781D8A" w:rsidRPr="001164D3" w:rsidRDefault="00781D8A" w:rsidP="001D2445">
            <w:r>
              <w:t>65-66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16.11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для мышц плечевого пояса</w:t>
            </w:r>
            <w:r>
              <w:t xml:space="preserve"> и туловища. Передвижения бойца</w:t>
            </w:r>
            <w:r w:rsidRPr="001164D3">
              <w:t>.</w:t>
            </w:r>
          </w:p>
        </w:tc>
      </w:tr>
      <w:tr w:rsidR="00781D8A" w:rsidRPr="001164D3" w:rsidTr="001D2445">
        <w:trPr>
          <w:trHeight w:val="361"/>
        </w:trPr>
        <w:tc>
          <w:tcPr>
            <w:tcW w:w="495" w:type="pct"/>
            <w:shd w:val="clear" w:color="auto" w:fill="auto"/>
          </w:tcPr>
          <w:p w:rsidR="00781D8A" w:rsidRPr="001164D3" w:rsidRDefault="00781D8A" w:rsidP="001D2445">
            <w:r>
              <w:t>67-68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Борьба в стойке</w:t>
            </w:r>
            <w:proofErr w:type="gramStart"/>
            <w:r>
              <w:t>.</w:t>
            </w:r>
            <w:r w:rsidRPr="001164D3">
              <w:t>.</w:t>
            </w:r>
            <w:proofErr w:type="gramEnd"/>
          </w:p>
        </w:tc>
      </w:tr>
      <w:tr w:rsidR="00781D8A" w:rsidRPr="001164D3" w:rsidTr="001D2445">
        <w:trPr>
          <w:trHeight w:val="361"/>
        </w:trPr>
        <w:tc>
          <w:tcPr>
            <w:tcW w:w="495" w:type="pct"/>
            <w:shd w:val="clear" w:color="auto" w:fill="auto"/>
          </w:tcPr>
          <w:p w:rsidR="00781D8A" w:rsidRPr="001164D3" w:rsidRDefault="00781D8A" w:rsidP="001D2445">
            <w:r>
              <w:t>69-70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21.11.</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Перемещения по сигналу в борьбе.</w:t>
            </w:r>
          </w:p>
        </w:tc>
      </w:tr>
      <w:tr w:rsidR="00781D8A" w:rsidRPr="001164D3" w:rsidTr="001D2445">
        <w:trPr>
          <w:trHeight w:val="361"/>
        </w:trPr>
        <w:tc>
          <w:tcPr>
            <w:tcW w:w="495" w:type="pct"/>
            <w:shd w:val="clear" w:color="auto" w:fill="auto"/>
          </w:tcPr>
          <w:p w:rsidR="00781D8A" w:rsidRPr="001164D3" w:rsidRDefault="00781D8A" w:rsidP="001D2445">
            <w:r>
              <w:t>71-72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23.11.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Отработка передней подножки.</w:t>
            </w:r>
          </w:p>
        </w:tc>
      </w:tr>
      <w:tr w:rsidR="00781D8A" w:rsidRPr="001164D3" w:rsidTr="001D2445">
        <w:trPr>
          <w:trHeight w:val="361"/>
        </w:trPr>
        <w:tc>
          <w:tcPr>
            <w:tcW w:w="495" w:type="pct"/>
            <w:shd w:val="clear" w:color="auto" w:fill="auto"/>
          </w:tcPr>
          <w:p w:rsidR="00781D8A" w:rsidRPr="001164D3" w:rsidRDefault="00781D8A" w:rsidP="001D2445">
            <w:r>
              <w:t>73-74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26 11..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Вход на прием и выход.</w:t>
            </w:r>
          </w:p>
        </w:tc>
      </w:tr>
      <w:tr w:rsidR="00781D8A" w:rsidRPr="001164D3" w:rsidTr="001D2445">
        <w:trPr>
          <w:trHeight w:val="361"/>
        </w:trPr>
        <w:tc>
          <w:tcPr>
            <w:tcW w:w="495" w:type="pct"/>
            <w:shd w:val="clear" w:color="auto" w:fill="auto"/>
          </w:tcPr>
          <w:p w:rsidR="00781D8A" w:rsidRPr="001164D3" w:rsidRDefault="00781D8A" w:rsidP="001D2445">
            <w:r>
              <w:t>75-76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sidRPr="001164D3">
              <w:t xml:space="preserve">Игра </w:t>
            </w:r>
            <w:r>
              <w:rPr>
                <w:lang w:val="tt-RU"/>
              </w:rPr>
              <w:t>“в стойке с борьбой.</w:t>
            </w:r>
            <w:r w:rsidRPr="001164D3">
              <w:rPr>
                <w:lang w:val="tt-RU"/>
              </w:rPr>
              <w:t>”</w:t>
            </w:r>
          </w:p>
        </w:tc>
      </w:tr>
      <w:tr w:rsidR="00781D8A" w:rsidRPr="001164D3" w:rsidTr="001D2445">
        <w:trPr>
          <w:trHeight w:val="361"/>
        </w:trPr>
        <w:tc>
          <w:tcPr>
            <w:tcW w:w="495" w:type="pct"/>
            <w:shd w:val="clear" w:color="auto" w:fill="auto"/>
          </w:tcPr>
          <w:p w:rsidR="00781D8A" w:rsidRPr="001164D3" w:rsidRDefault="00781D8A" w:rsidP="001D2445">
            <w:r>
              <w:t>77-78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30.11.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Ознакомление с задней подножкой</w:t>
            </w:r>
            <w:r w:rsidRPr="001164D3">
              <w:t>.</w:t>
            </w:r>
          </w:p>
        </w:tc>
      </w:tr>
      <w:tr w:rsidR="00781D8A" w:rsidRPr="001164D3" w:rsidTr="001D2445">
        <w:trPr>
          <w:trHeight w:val="361"/>
        </w:trPr>
        <w:tc>
          <w:tcPr>
            <w:tcW w:w="495" w:type="pct"/>
            <w:shd w:val="clear" w:color="auto" w:fill="auto"/>
          </w:tcPr>
          <w:p w:rsidR="00781D8A" w:rsidRPr="001164D3" w:rsidRDefault="00781D8A" w:rsidP="001D2445">
            <w:r>
              <w:t>79-80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03.12</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Отработка задней подножки.</w:t>
            </w:r>
          </w:p>
        </w:tc>
      </w:tr>
      <w:tr w:rsidR="00781D8A" w:rsidRPr="001164D3" w:rsidTr="001D2445">
        <w:trPr>
          <w:trHeight w:val="361"/>
        </w:trPr>
        <w:tc>
          <w:tcPr>
            <w:tcW w:w="495" w:type="pct"/>
            <w:shd w:val="clear" w:color="auto" w:fill="auto"/>
          </w:tcPr>
          <w:p w:rsidR="00781D8A" w:rsidRPr="001164D3" w:rsidRDefault="00781D8A" w:rsidP="001D2445">
            <w:r>
              <w:t>81-82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05.12.</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Переход из атаки в борьбу.</w:t>
            </w:r>
          </w:p>
        </w:tc>
      </w:tr>
      <w:tr w:rsidR="00781D8A" w:rsidRPr="001164D3" w:rsidTr="001D2445">
        <w:trPr>
          <w:trHeight w:val="361"/>
        </w:trPr>
        <w:tc>
          <w:tcPr>
            <w:tcW w:w="495" w:type="pct"/>
            <w:shd w:val="clear" w:color="auto" w:fill="auto"/>
          </w:tcPr>
          <w:p w:rsidR="00781D8A" w:rsidRPr="001164D3" w:rsidRDefault="00781D8A" w:rsidP="001D2445">
            <w:r>
              <w:t>83-84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07.12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3D6C9A" w:rsidRDefault="00781D8A" w:rsidP="001D2445">
            <w:r>
              <w:t>Игры на  ловкость</w:t>
            </w:r>
            <w:proofErr w:type="gramStart"/>
            <w:r>
              <w:t xml:space="preserve"> ,</w:t>
            </w:r>
            <w:proofErr w:type="gramEnd"/>
            <w:r>
              <w:t xml:space="preserve"> внимание и быстроту.</w:t>
            </w:r>
          </w:p>
        </w:tc>
      </w:tr>
      <w:tr w:rsidR="00781D8A" w:rsidRPr="001164D3" w:rsidTr="001D2445">
        <w:trPr>
          <w:trHeight w:val="361"/>
        </w:trPr>
        <w:tc>
          <w:tcPr>
            <w:tcW w:w="495" w:type="pct"/>
            <w:shd w:val="clear" w:color="auto" w:fill="auto"/>
          </w:tcPr>
          <w:p w:rsidR="00781D8A" w:rsidRPr="001164D3" w:rsidRDefault="00781D8A" w:rsidP="001D2445">
            <w:r>
              <w:t>85-86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без удара.</w:t>
            </w:r>
          </w:p>
        </w:tc>
      </w:tr>
      <w:tr w:rsidR="00781D8A" w:rsidRPr="001164D3" w:rsidTr="001D2445">
        <w:trPr>
          <w:trHeight w:val="361"/>
        </w:trPr>
        <w:tc>
          <w:tcPr>
            <w:tcW w:w="495" w:type="pct"/>
            <w:shd w:val="clear" w:color="auto" w:fill="auto"/>
          </w:tcPr>
          <w:p w:rsidR="00781D8A" w:rsidRPr="001164D3" w:rsidRDefault="00781D8A" w:rsidP="001D2445">
            <w:r>
              <w:t>87-88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с ударом.</w:t>
            </w:r>
          </w:p>
        </w:tc>
      </w:tr>
      <w:tr w:rsidR="00781D8A" w:rsidRPr="001164D3" w:rsidTr="001D2445">
        <w:trPr>
          <w:trHeight w:val="361"/>
        </w:trPr>
        <w:tc>
          <w:tcPr>
            <w:tcW w:w="495" w:type="pct"/>
            <w:shd w:val="clear" w:color="auto" w:fill="auto"/>
          </w:tcPr>
          <w:p w:rsidR="00781D8A" w:rsidRPr="001164D3" w:rsidRDefault="00781D8A" w:rsidP="001D2445">
            <w:r>
              <w:t>89-90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Защита проход в ноги.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91-92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с подсечкой.</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93-94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Комбинация руками проход в ноги  подсечка.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95-96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21.12.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Упражнения на развитие силы.  </w:t>
            </w:r>
            <w:proofErr w:type="spellStart"/>
            <w:r>
              <w:t>Кроссфит</w:t>
            </w:r>
            <w:proofErr w:type="spellEnd"/>
            <w:r>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97-98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Ознакомление с броском через бедро</w:t>
            </w:r>
            <w:r w:rsidRPr="001164D3">
              <w:t xml:space="preserve"> </w:t>
            </w:r>
            <w:r>
              <w:t>выполнение, отработка.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lastRenderedPageBreak/>
              <w:t>99-100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борьбы</w:t>
            </w:r>
            <w:proofErr w:type="gramStart"/>
            <w:r w:rsidRPr="001164D3">
              <w:t>.(</w:t>
            </w:r>
            <w:proofErr w:type="gramEnd"/>
            <w:r w:rsidRPr="001164D3">
              <w:t>Высокая, средняя, низкая )</w:t>
            </w:r>
          </w:p>
          <w:p w:rsidR="00781D8A" w:rsidRPr="001164D3" w:rsidRDefault="00781D8A" w:rsidP="001D2445">
            <w:r w:rsidRPr="001164D3">
              <w:t>Перемещения (взад-вперед и влево-вправо.)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101-102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Акробатические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103-104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31.12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Самозащита</w:t>
            </w:r>
            <w:proofErr w:type="gramStart"/>
            <w:r>
              <w:t xml:space="preserve"> .</w:t>
            </w:r>
            <w:proofErr w:type="gramEnd"/>
            <w:r>
              <w:t>Освобождение от захватов.</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105-106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Поединок</w:t>
            </w:r>
            <w:proofErr w:type="gramStart"/>
            <w:r>
              <w:t xml:space="preserve"> .</w:t>
            </w:r>
            <w:proofErr w:type="gramEnd"/>
            <w:r>
              <w:t>Ударная техника.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107-108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14.01</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защиты от ударов руками.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109-110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16.01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Индивидуальные действие.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111-112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113-114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21.01</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Защита подставками и уходами.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115-116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23.01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борьбы лежа.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117-118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Исходные и защитные положения.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119-120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28.01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121-122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30.01.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123-124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Самостраховки при падение.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125</w:t>
            </w:r>
            <w:r w:rsidRPr="001164D3">
              <w:rPr>
                <w:lang w:val="tt-RU"/>
              </w:rPr>
              <w:t>-12</w:t>
            </w:r>
            <w:r>
              <w:rPr>
                <w:lang w:val="tt-RU"/>
              </w:rPr>
              <w:t>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04.02.</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127-128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Поединок. Стоя и лежа.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129-130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приемы.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131-132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на руки.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lastRenderedPageBreak/>
              <w:t>133-134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13.02</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Уходы из болевых.</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135-136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Pr>
                <w:lang w:val="tt-RU"/>
              </w:rPr>
              <w:t>Упражнения со жгутом ,поясом.</w:t>
            </w:r>
            <w:r w:rsidRPr="001164D3">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137-138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в стойке.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139-140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20.02</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141-142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22.02</w:t>
            </w:r>
          </w:p>
        </w:tc>
        <w:tc>
          <w:tcPr>
            <w:tcW w:w="1312" w:type="pct"/>
            <w:shd w:val="clear" w:color="auto" w:fill="auto"/>
          </w:tcPr>
          <w:p w:rsidR="00781D8A" w:rsidRPr="001164D3" w:rsidRDefault="00781D8A" w:rsidP="001D2445">
            <w:r>
              <w:t>Специальная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на ноги.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143-144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roofErr w:type="gramStart"/>
            <w:r>
              <w:t>Болевой на связки..</w:t>
            </w:r>
            <w:proofErr w:type="gramEnd"/>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145-146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27.02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Развитие быстроты реакции, наблюдательности.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147-148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Выведение из равновесия.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149-150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04.03.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Выведение из равновесия в партере.      </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151-152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Бросок через бедро.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153-154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Элементы</w:t>
            </w:r>
            <w:proofErr w:type="gramStart"/>
            <w:r>
              <w:t xml:space="preserve"> .</w:t>
            </w:r>
            <w:proofErr w:type="gramEnd"/>
            <w:r>
              <w:t xml:space="preserve"> Разучивание и отработка броска через бедро.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155-156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13.03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Игра с набивным мячом.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157-158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Конт приемы от бросков.</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159-160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18.03</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r>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161-162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20.03</w:t>
            </w:r>
          </w:p>
        </w:tc>
        <w:tc>
          <w:tcPr>
            <w:tcW w:w="1312" w:type="pct"/>
            <w:shd w:val="clear" w:color="auto" w:fill="auto"/>
          </w:tcPr>
          <w:p w:rsidR="00781D8A" w:rsidRPr="001164D3" w:rsidRDefault="00781D8A" w:rsidP="001D2445">
            <w:r w:rsidRPr="001164D3">
              <w:t>Контрольные испытания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Контрольные тесты по ОФП и СФП</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163-164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22.03</w:t>
            </w:r>
          </w:p>
        </w:tc>
        <w:tc>
          <w:tcPr>
            <w:tcW w:w="1312" w:type="pct"/>
            <w:shd w:val="clear" w:color="auto" w:fill="auto"/>
          </w:tcPr>
          <w:p w:rsidR="00781D8A" w:rsidRPr="001164D3" w:rsidRDefault="00781D8A" w:rsidP="001D2445">
            <w:r>
              <w:t xml:space="preserve"> С</w:t>
            </w:r>
            <w:r w:rsidRPr="001164D3">
              <w:t>оревнования</w:t>
            </w:r>
            <w:r>
              <w:t>.</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Соревнование между учениками.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165-166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Бросок через бедро с колена.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167-168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27.03.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Конт прием от броска через бедро с колена.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169-170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Бросок через плечо</w:t>
            </w:r>
            <w:r w:rsidRPr="001164D3">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171-172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01.04</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r>
              <w:t xml:space="preserve">Бои   по  </w:t>
            </w:r>
            <w:r w:rsidRPr="001164D3">
              <w:t xml:space="preserve"> правилам.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lastRenderedPageBreak/>
              <w:t>173-174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.03.04</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Оценка результатов  </w:t>
            </w:r>
            <w:r w:rsidRPr="001164D3">
              <w:t xml:space="preserve"> достижений.</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175-176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05.04.</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pPr>
              <w:rPr>
                <w:lang w:val="tt-RU"/>
              </w:rPr>
            </w:pPr>
            <w:r>
              <w:rPr>
                <w:lang w:val="tt-RU"/>
              </w:rPr>
              <w:t>Работа на ближней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177-178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08.04.</w:t>
            </w:r>
          </w:p>
        </w:tc>
        <w:tc>
          <w:tcPr>
            <w:tcW w:w="1312" w:type="pct"/>
            <w:shd w:val="clear" w:color="auto" w:fill="auto"/>
          </w:tcPr>
          <w:p w:rsidR="00781D8A" w:rsidRPr="001164D3" w:rsidRDefault="00781D8A" w:rsidP="001D2445">
            <w:r w:rsidRPr="001164D3">
              <w:t xml:space="preserve">Тактика </w:t>
            </w:r>
            <w:r>
              <w:t xml:space="preserve"> </w:t>
            </w:r>
            <w:r w:rsidRPr="001164D3">
              <w:t xml:space="preserve"> защиты. Техническая подготовка.</w:t>
            </w:r>
          </w:p>
        </w:tc>
        <w:tc>
          <w:tcPr>
            <w:tcW w:w="378" w:type="pct"/>
            <w:shd w:val="clear" w:color="auto" w:fill="auto"/>
          </w:tcPr>
          <w:p w:rsidR="00781D8A" w:rsidRPr="001164D3" w:rsidRDefault="00781D8A" w:rsidP="001D2445">
            <w:pPr>
              <w:jc w:val="center"/>
            </w:pPr>
            <w:r w:rsidRPr="001164D3">
              <w:t>6</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179-180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Работа на средней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181-182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Работа на дальней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183-184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Удары руками. Передвижения.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185-186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17.04</w:t>
            </w:r>
          </w:p>
        </w:tc>
        <w:tc>
          <w:tcPr>
            <w:tcW w:w="1312" w:type="pct"/>
            <w:shd w:val="clear" w:color="auto" w:fill="auto"/>
            <w:vAlign w:val="center"/>
          </w:tcPr>
          <w:p w:rsidR="00781D8A" w:rsidRPr="001164D3" w:rsidRDefault="00781D8A" w:rsidP="001D2445">
            <w:r w:rsidRPr="001164D3">
              <w:t>Специальная физическая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 xml:space="preserve">Схватки </w:t>
            </w:r>
            <w:r w:rsidRPr="001164D3">
              <w:t>по упрощенным правилам.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187-188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r>
              <w:t>Работа в парах</w:t>
            </w:r>
            <w:proofErr w:type="gramStart"/>
            <w:r>
              <w:t xml:space="preserve"> .</w:t>
            </w:r>
            <w:proofErr w:type="gramEnd"/>
            <w:r>
              <w:t>Отработка ударов руками Отработка ударов ногами. Переход в борьбу.</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189-190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22.04</w:t>
            </w:r>
          </w:p>
        </w:tc>
        <w:tc>
          <w:tcPr>
            <w:tcW w:w="1312" w:type="pct"/>
            <w:shd w:val="clear" w:color="auto" w:fill="auto"/>
          </w:tcPr>
          <w:p w:rsidR="00781D8A" w:rsidRPr="001164D3" w:rsidRDefault="00781D8A" w:rsidP="001D2445">
            <w:r w:rsidRPr="001164D3">
              <w:t>Тактические действия в нападении</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ударов руками.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191-192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24.04</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ударов ногами.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193-194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Общеразвивающая упражнения</w:t>
            </w:r>
            <w:proofErr w:type="gramStart"/>
            <w:r>
              <w:t xml:space="preserve"> .</w:t>
            </w:r>
            <w:proofErr w:type="gramEnd"/>
            <w:r>
              <w:t>Табата.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195-196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Связки.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197-198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06.05</w:t>
            </w:r>
          </w:p>
        </w:tc>
        <w:tc>
          <w:tcPr>
            <w:tcW w:w="1312" w:type="pct"/>
            <w:shd w:val="clear" w:color="auto" w:fill="auto"/>
          </w:tcPr>
          <w:p w:rsidR="00781D8A" w:rsidRPr="001164D3" w:rsidRDefault="00781D8A" w:rsidP="001D2445">
            <w:r w:rsidRPr="001164D3">
              <w:t>Специальная физ</w:t>
            </w:r>
            <w:r>
              <w:t>ическая подготовка.  Аттестация.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Связки техника ударов ногами.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199-200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08.05.</w:t>
            </w:r>
          </w:p>
        </w:tc>
        <w:tc>
          <w:tcPr>
            <w:tcW w:w="1312" w:type="pct"/>
            <w:shd w:val="clear" w:color="auto" w:fill="auto"/>
          </w:tcPr>
          <w:p w:rsidR="00781D8A" w:rsidRPr="001164D3" w:rsidRDefault="00781D8A" w:rsidP="001D2445">
            <w:r>
              <w:t>Общая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rPr>
                <w:i/>
              </w:rPr>
              <w:t>Протокол Табата.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201-202</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13.05</w:t>
            </w:r>
          </w:p>
        </w:tc>
        <w:tc>
          <w:tcPr>
            <w:tcW w:w="1312" w:type="pct"/>
            <w:shd w:val="clear" w:color="auto" w:fill="auto"/>
          </w:tcPr>
          <w:p w:rsidR="00781D8A" w:rsidRDefault="00781D8A" w:rsidP="001D2445">
            <w:r>
              <w:t>Техническая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 xml:space="preserve">Ударная работа рук удар </w:t>
            </w:r>
            <w:proofErr w:type="spellStart"/>
            <w:r>
              <w:rPr>
                <w:i/>
              </w:rPr>
              <w:t>джеб</w:t>
            </w:r>
            <w:proofErr w:type="spellEnd"/>
            <w:r>
              <w:rPr>
                <w:i/>
              </w:rPr>
              <w:t>.</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203-204</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15.05</w:t>
            </w:r>
          </w:p>
        </w:tc>
        <w:tc>
          <w:tcPr>
            <w:tcW w:w="1312" w:type="pct"/>
            <w:shd w:val="clear" w:color="auto" w:fill="auto"/>
          </w:tcPr>
          <w:p w:rsidR="00781D8A" w:rsidRDefault="00781D8A" w:rsidP="001D2445">
            <w:r>
              <w:t>Тактическая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Техника удара ногой</w:t>
            </w:r>
            <w:proofErr w:type="gramStart"/>
            <w:r>
              <w:rPr>
                <w:i/>
              </w:rPr>
              <w:t xml:space="preserve"> ,</w:t>
            </w:r>
            <w:proofErr w:type="gramEnd"/>
            <w:r>
              <w:rPr>
                <w:i/>
              </w:rPr>
              <w:t>мае-</w:t>
            </w:r>
            <w:proofErr w:type="spellStart"/>
            <w:r>
              <w:rPr>
                <w:i/>
              </w:rPr>
              <w:t>гери</w:t>
            </w:r>
            <w:proofErr w:type="spellEnd"/>
            <w:r>
              <w:rPr>
                <w:i/>
              </w:rPr>
              <w:t>..</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205-206</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17.05</w:t>
            </w:r>
          </w:p>
        </w:tc>
        <w:tc>
          <w:tcPr>
            <w:tcW w:w="1312" w:type="pct"/>
            <w:shd w:val="clear" w:color="auto" w:fill="auto"/>
          </w:tcPr>
          <w:p w:rsidR="00781D8A" w:rsidRDefault="00781D8A" w:rsidP="001D2445">
            <w:r>
              <w:t xml:space="preserve">Общая физическая </w:t>
            </w:r>
            <w:r>
              <w:lastRenderedPageBreak/>
              <w:t>подготовка</w:t>
            </w:r>
          </w:p>
        </w:tc>
        <w:tc>
          <w:tcPr>
            <w:tcW w:w="378" w:type="pct"/>
            <w:shd w:val="clear" w:color="auto" w:fill="auto"/>
          </w:tcPr>
          <w:p w:rsidR="00781D8A" w:rsidRDefault="00781D8A" w:rsidP="001D2445">
            <w:pPr>
              <w:jc w:val="center"/>
            </w:pPr>
            <w:r>
              <w:lastRenderedPageBreak/>
              <w:t>2</w:t>
            </w:r>
          </w:p>
        </w:tc>
        <w:tc>
          <w:tcPr>
            <w:tcW w:w="1998" w:type="pct"/>
            <w:shd w:val="clear" w:color="auto" w:fill="auto"/>
            <w:vAlign w:val="center"/>
          </w:tcPr>
          <w:p w:rsidR="00781D8A" w:rsidRDefault="00781D8A" w:rsidP="001D2445">
            <w:pPr>
              <w:rPr>
                <w:i/>
              </w:rPr>
            </w:pPr>
            <w:proofErr w:type="spellStart"/>
            <w:r>
              <w:rPr>
                <w:i/>
              </w:rPr>
              <w:t>Пртокол</w:t>
            </w:r>
            <w:proofErr w:type="spellEnd"/>
            <w:r>
              <w:rPr>
                <w:i/>
              </w:rPr>
              <w:t xml:space="preserve"> Табата</w:t>
            </w:r>
            <w:proofErr w:type="gramStart"/>
            <w:r>
              <w:rPr>
                <w:i/>
              </w:rPr>
              <w:t>..</w:t>
            </w:r>
            <w:proofErr w:type="gramEnd"/>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lastRenderedPageBreak/>
              <w:t>207-208</w:t>
            </w:r>
          </w:p>
        </w:tc>
        <w:tc>
          <w:tcPr>
            <w:tcW w:w="395" w:type="pct"/>
            <w:shd w:val="clear" w:color="auto" w:fill="auto"/>
          </w:tcPr>
          <w:p w:rsidR="00781D8A" w:rsidRPr="00211C8D" w:rsidRDefault="00781D8A" w:rsidP="001D2445"/>
        </w:tc>
        <w:tc>
          <w:tcPr>
            <w:tcW w:w="422" w:type="pct"/>
            <w:shd w:val="clear" w:color="auto" w:fill="auto"/>
          </w:tcPr>
          <w:p w:rsidR="00781D8A" w:rsidRDefault="00781D8A" w:rsidP="001D2445">
            <w:r>
              <w:t>20.05</w:t>
            </w:r>
          </w:p>
        </w:tc>
        <w:tc>
          <w:tcPr>
            <w:tcW w:w="1312" w:type="pct"/>
            <w:shd w:val="clear" w:color="auto" w:fill="auto"/>
          </w:tcPr>
          <w:p w:rsidR="00781D8A" w:rsidRDefault="00781D8A" w:rsidP="001D2445">
            <w:r>
              <w:t>Специальная подготовка</w:t>
            </w:r>
            <w:proofErr w:type="gramStart"/>
            <w:r>
              <w:t xml:space="preserve"> .</w:t>
            </w:r>
            <w:proofErr w:type="gramEnd"/>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Работа в партере без партнера.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209-210</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22.05</w:t>
            </w:r>
          </w:p>
        </w:tc>
        <w:tc>
          <w:tcPr>
            <w:tcW w:w="1312" w:type="pct"/>
            <w:shd w:val="clear" w:color="auto" w:fill="auto"/>
          </w:tcPr>
          <w:p w:rsidR="00781D8A" w:rsidRDefault="00781D8A" w:rsidP="001D2445">
            <w:r>
              <w:t>Борьба.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Соло упражнения для борца.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211-212</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24.05</w:t>
            </w:r>
          </w:p>
        </w:tc>
        <w:tc>
          <w:tcPr>
            <w:tcW w:w="1312" w:type="pct"/>
            <w:shd w:val="clear" w:color="auto" w:fill="auto"/>
          </w:tcPr>
          <w:p w:rsidR="00781D8A" w:rsidRDefault="00781D8A" w:rsidP="001D2445">
            <w:r>
              <w:t>Физическая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 xml:space="preserve">Протокол </w:t>
            </w:r>
            <w:proofErr w:type="spellStart"/>
            <w:r>
              <w:rPr>
                <w:i/>
              </w:rPr>
              <w:t>табата</w:t>
            </w:r>
            <w:proofErr w:type="spellEnd"/>
            <w:r>
              <w:rPr>
                <w:i/>
              </w:rPr>
              <w:t>.</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213-214</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27.05</w:t>
            </w:r>
          </w:p>
        </w:tc>
        <w:tc>
          <w:tcPr>
            <w:tcW w:w="1312" w:type="pct"/>
            <w:shd w:val="clear" w:color="auto" w:fill="auto"/>
          </w:tcPr>
          <w:p w:rsidR="00781D8A" w:rsidRDefault="00781D8A" w:rsidP="001D2445">
            <w:r>
              <w:t>Техническая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Удары руками вся техника.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215-216</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29.05</w:t>
            </w:r>
          </w:p>
        </w:tc>
        <w:tc>
          <w:tcPr>
            <w:tcW w:w="1312" w:type="pct"/>
            <w:shd w:val="clear" w:color="auto" w:fill="auto"/>
          </w:tcPr>
          <w:p w:rsidR="00781D8A" w:rsidRDefault="00781D8A" w:rsidP="001D2445">
            <w:r>
              <w:t>Общая физическая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 xml:space="preserve">Упражнения на </w:t>
            </w:r>
            <w:proofErr w:type="spellStart"/>
            <w:r>
              <w:rPr>
                <w:i/>
              </w:rPr>
              <w:t>выносливость.Табата</w:t>
            </w:r>
            <w:proofErr w:type="spellEnd"/>
          </w:p>
        </w:tc>
      </w:tr>
    </w:tbl>
    <w:p w:rsidR="00781D8A" w:rsidRDefault="00781D8A" w:rsidP="00781D8A">
      <w:pPr>
        <w:pStyle w:val="ab"/>
        <w:jc w:val="center"/>
        <w:rPr>
          <w:rFonts w:ascii="Times New Roman" w:hAnsi="Times New Roman"/>
          <w:sz w:val="24"/>
          <w:szCs w:val="24"/>
        </w:rPr>
      </w:pPr>
    </w:p>
    <w:p w:rsidR="003269FA" w:rsidRDefault="00781D8A" w:rsidP="00781D8A">
      <w:pPr>
        <w:pStyle w:val="ab"/>
        <w:jc w:val="center"/>
        <w:rPr>
          <w:rFonts w:ascii="Times New Roman" w:hAnsi="Times New Roman"/>
          <w:sz w:val="28"/>
          <w:szCs w:val="28"/>
        </w:rPr>
      </w:pPr>
      <w:r>
        <w:rPr>
          <w:rFonts w:ascii="Times New Roman" w:hAnsi="Times New Roman"/>
          <w:sz w:val="28"/>
          <w:szCs w:val="28"/>
        </w:rPr>
        <w:t>Общее количество часов  - 216</w:t>
      </w:r>
    </w:p>
    <w:p w:rsidR="00781D8A" w:rsidRPr="00781D8A" w:rsidRDefault="00781D8A" w:rsidP="00781D8A">
      <w:pPr>
        <w:pStyle w:val="ab"/>
        <w:jc w:val="center"/>
        <w:rPr>
          <w:rFonts w:ascii="Times New Roman" w:hAnsi="Times New Roman"/>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3269FA" w:rsidRPr="0013601B" w:rsidRDefault="003269FA" w:rsidP="00781D8A">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3269FA" w:rsidRPr="00E97C15" w:rsidRDefault="003269FA" w:rsidP="00781D8A">
      <w:pPr>
        <w:tabs>
          <w:tab w:val="left" w:pos="1965"/>
        </w:tabs>
        <w:spacing w:after="0"/>
        <w:jc w:val="both"/>
        <w:rPr>
          <w:rFonts w:ascii="Times New Roman" w:hAnsi="Times New Roman"/>
          <w:sz w:val="28"/>
          <w:szCs w:val="28"/>
        </w:rPr>
      </w:pP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 xml:space="preserve">Иванов-Катанский С. Техника рукопашного боя. </w:t>
      </w:r>
      <w:proofErr w:type="spellStart"/>
      <w:r w:rsidRPr="00E97C15">
        <w:rPr>
          <w:rFonts w:ascii="Times New Roman" w:hAnsi="Times New Roman"/>
          <w:sz w:val="28"/>
          <w:szCs w:val="28"/>
        </w:rPr>
        <w:t>М.:"Терра"-"TERRA</w:t>
      </w:r>
      <w:proofErr w:type="spellEnd"/>
      <w:r w:rsidRPr="00E97C15">
        <w:rPr>
          <w:rFonts w:ascii="Times New Roman" w:hAnsi="Times New Roman"/>
          <w:sz w:val="28"/>
          <w:szCs w:val="28"/>
        </w:rPr>
        <w:t>", 1996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781D8A">
      <w:pPr>
        <w:spacing w:after="0"/>
        <w:jc w:val="both"/>
        <w:rPr>
          <w:rFonts w:ascii="Times New Roman" w:hAnsi="Times New Roman"/>
          <w:sz w:val="28"/>
          <w:szCs w:val="28"/>
        </w:rPr>
      </w:pPr>
      <w:proofErr w:type="spellStart"/>
      <w:r w:rsidRPr="00E97C15">
        <w:rPr>
          <w:rFonts w:ascii="Times New Roman" w:hAnsi="Times New Roman"/>
          <w:sz w:val="28"/>
          <w:szCs w:val="28"/>
        </w:rPr>
        <w:t>Масатоши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Накояма</w:t>
      </w:r>
      <w:proofErr w:type="spellEnd"/>
      <w:r w:rsidRPr="00E97C15">
        <w:rPr>
          <w:rFonts w:ascii="Times New Roman" w:hAnsi="Times New Roman"/>
          <w:sz w:val="28"/>
          <w:szCs w:val="28"/>
        </w:rPr>
        <w:t xml:space="preserve">. Динамика каратэ М.: Министерство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1998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781D8A">
      <w:pPr>
        <w:spacing w:after="0"/>
        <w:jc w:val="both"/>
        <w:rPr>
          <w:rFonts w:ascii="Times New Roman" w:hAnsi="Times New Roman"/>
          <w:sz w:val="28"/>
          <w:szCs w:val="28"/>
        </w:rPr>
      </w:pPr>
      <w:proofErr w:type="spellStart"/>
      <w:r w:rsidRPr="00E97C15">
        <w:rPr>
          <w:rFonts w:ascii="Times New Roman" w:hAnsi="Times New Roman"/>
          <w:sz w:val="28"/>
          <w:szCs w:val="28"/>
        </w:rPr>
        <w:t>Радюков</w:t>
      </w:r>
      <w:proofErr w:type="spellEnd"/>
      <w:r w:rsidRPr="00E97C15">
        <w:rPr>
          <w:rFonts w:ascii="Times New Roman" w:hAnsi="Times New Roman"/>
          <w:sz w:val="28"/>
          <w:szCs w:val="28"/>
        </w:rPr>
        <w:t xml:space="preserve"> В.И. Самоучитель по рукопашному бою. Минск, "Полымя", 1995 г.</w:t>
      </w:r>
    </w:p>
    <w:p w:rsidR="003269FA" w:rsidRPr="00E97C15" w:rsidRDefault="003269FA" w:rsidP="00781D8A">
      <w:pPr>
        <w:spacing w:after="0"/>
        <w:jc w:val="both"/>
        <w:rPr>
          <w:rFonts w:ascii="Times New Roman" w:hAnsi="Times New Roman"/>
          <w:sz w:val="28"/>
          <w:szCs w:val="28"/>
        </w:rPr>
      </w:pPr>
      <w:proofErr w:type="spellStart"/>
      <w:r w:rsidRPr="00E97C15">
        <w:rPr>
          <w:rFonts w:ascii="Times New Roman" w:hAnsi="Times New Roman"/>
          <w:sz w:val="28"/>
          <w:szCs w:val="28"/>
        </w:rPr>
        <w:t>Сенчуков</w:t>
      </w:r>
      <w:proofErr w:type="spellEnd"/>
      <w:r w:rsidRPr="00E97C15">
        <w:rPr>
          <w:rFonts w:ascii="Times New Roman" w:hAnsi="Times New Roman"/>
          <w:sz w:val="28"/>
          <w:szCs w:val="28"/>
        </w:rPr>
        <w:t xml:space="preserve"> Ю.Ю. Да-</w:t>
      </w:r>
      <w:proofErr w:type="spellStart"/>
      <w:r w:rsidRPr="00E97C15">
        <w:rPr>
          <w:rFonts w:ascii="Times New Roman" w:hAnsi="Times New Roman"/>
          <w:sz w:val="28"/>
          <w:szCs w:val="28"/>
        </w:rPr>
        <w:t>изе</w:t>
      </w:r>
      <w:proofErr w:type="spellEnd"/>
      <w:r w:rsidRPr="00E97C15">
        <w:rPr>
          <w:rFonts w:ascii="Times New Roman" w:hAnsi="Times New Roman"/>
          <w:sz w:val="28"/>
          <w:szCs w:val="28"/>
        </w:rPr>
        <w:t>-шу – искусство пресечения боя. Минск, Современное слово, 2000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w:t>
      </w:r>
      <w:proofErr w:type="spellStart"/>
      <w:r w:rsidRPr="00E97C15">
        <w:rPr>
          <w:rFonts w:ascii="Times New Roman" w:hAnsi="Times New Roman"/>
          <w:sz w:val="28"/>
          <w:szCs w:val="28"/>
        </w:rPr>
        <w:t>Харвест</w:t>
      </w:r>
      <w:proofErr w:type="spellEnd"/>
      <w:r w:rsidRPr="00E97C15">
        <w:rPr>
          <w:rFonts w:ascii="Times New Roman" w:hAnsi="Times New Roman"/>
          <w:sz w:val="28"/>
          <w:szCs w:val="28"/>
        </w:rPr>
        <w:t>, 1996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781D8A">
      <w:pPr>
        <w:spacing w:after="0"/>
        <w:jc w:val="both"/>
        <w:rPr>
          <w:rFonts w:ascii="Times New Roman" w:hAnsi="Times New Roman"/>
          <w:sz w:val="28"/>
          <w:szCs w:val="28"/>
        </w:rPr>
      </w:pPr>
      <w:proofErr w:type="spellStart"/>
      <w:r w:rsidRPr="00E97C15">
        <w:rPr>
          <w:rFonts w:ascii="Times New Roman" w:hAnsi="Times New Roman"/>
          <w:sz w:val="28"/>
          <w:szCs w:val="28"/>
        </w:rPr>
        <w:t>Цзи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Цзяньчен</w:t>
      </w:r>
      <w:proofErr w:type="spellEnd"/>
      <w:r w:rsidRPr="00E97C15">
        <w:rPr>
          <w:rFonts w:ascii="Times New Roman" w:hAnsi="Times New Roman"/>
          <w:sz w:val="28"/>
          <w:szCs w:val="28"/>
        </w:rPr>
        <w:t xml:space="preserve">. Техника самообороны </w:t>
      </w:r>
      <w:proofErr w:type="spellStart"/>
      <w:r w:rsidRPr="00E97C15">
        <w:rPr>
          <w:rFonts w:ascii="Times New Roman" w:hAnsi="Times New Roman"/>
          <w:sz w:val="28"/>
          <w:szCs w:val="28"/>
        </w:rPr>
        <w:t>дуаньда</w:t>
      </w:r>
      <w:proofErr w:type="spellEnd"/>
      <w:r w:rsidRPr="00E97C15">
        <w:rPr>
          <w:rFonts w:ascii="Times New Roman" w:hAnsi="Times New Roman"/>
          <w:sz w:val="28"/>
          <w:szCs w:val="28"/>
        </w:rPr>
        <w:t>. М.: Прасковья, 1995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 xml:space="preserve">Чумаков Е.М. 100 уроков самбо.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1999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 xml:space="preserve">Щитов В. Бокс для начинающих.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2001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 xml:space="preserve">Ян </w:t>
      </w:r>
      <w:proofErr w:type="spellStart"/>
      <w:r w:rsidRPr="00E97C15">
        <w:rPr>
          <w:rFonts w:ascii="Times New Roman" w:hAnsi="Times New Roman"/>
          <w:sz w:val="28"/>
          <w:szCs w:val="28"/>
        </w:rPr>
        <w:t>Цзюньмин</w:t>
      </w:r>
      <w:proofErr w:type="spellEnd"/>
      <w:r w:rsidRPr="00E97C15">
        <w:rPr>
          <w:rFonts w:ascii="Times New Roman" w:hAnsi="Times New Roman"/>
          <w:sz w:val="28"/>
          <w:szCs w:val="28"/>
        </w:rPr>
        <w:t xml:space="preserve"> Основы шаолиньского стиля "Белый журавль". Боевая сила и </w:t>
      </w:r>
      <w:proofErr w:type="spellStart"/>
      <w:r w:rsidRPr="00E97C15">
        <w:rPr>
          <w:rFonts w:ascii="Times New Roman" w:hAnsi="Times New Roman"/>
          <w:sz w:val="28"/>
          <w:szCs w:val="28"/>
        </w:rPr>
        <w:t>цигун</w:t>
      </w:r>
      <w:proofErr w:type="spellEnd"/>
      <w:r w:rsidRPr="00E97C15">
        <w:rPr>
          <w:rFonts w:ascii="Times New Roman" w:hAnsi="Times New Roman"/>
          <w:sz w:val="28"/>
          <w:szCs w:val="28"/>
        </w:rPr>
        <w:t>.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B70" w:rsidRDefault="00B33B70" w:rsidP="00FD58E3">
      <w:pPr>
        <w:spacing w:after="0" w:line="240" w:lineRule="auto"/>
      </w:pPr>
      <w:r>
        <w:separator/>
      </w:r>
    </w:p>
  </w:endnote>
  <w:endnote w:type="continuationSeparator" w:id="0">
    <w:p w:rsidR="00B33B70" w:rsidRDefault="00B33B70"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E86352">
      <w:rPr>
        <w:rStyle w:val="a6"/>
        <w:noProof/>
      </w:rPr>
      <w:t>61</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B70" w:rsidRDefault="00B33B70" w:rsidP="00FD58E3">
      <w:pPr>
        <w:spacing w:after="0" w:line="240" w:lineRule="auto"/>
      </w:pPr>
      <w:r>
        <w:separator/>
      </w:r>
    </w:p>
  </w:footnote>
  <w:footnote w:type="continuationSeparator" w:id="0">
    <w:p w:rsidR="00B33B70" w:rsidRDefault="00B33B70"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110180"/>
    <w:rsid w:val="00116FAD"/>
    <w:rsid w:val="0013601B"/>
    <w:rsid w:val="001C492B"/>
    <w:rsid w:val="001D71B7"/>
    <w:rsid w:val="00204637"/>
    <w:rsid w:val="00224289"/>
    <w:rsid w:val="0022496E"/>
    <w:rsid w:val="00253317"/>
    <w:rsid w:val="002577FB"/>
    <w:rsid w:val="00276441"/>
    <w:rsid w:val="003269FA"/>
    <w:rsid w:val="003665CD"/>
    <w:rsid w:val="00393B16"/>
    <w:rsid w:val="003A2CCA"/>
    <w:rsid w:val="003C4DC6"/>
    <w:rsid w:val="003F7073"/>
    <w:rsid w:val="00490546"/>
    <w:rsid w:val="004913BA"/>
    <w:rsid w:val="004A07B3"/>
    <w:rsid w:val="004A6B04"/>
    <w:rsid w:val="004D63DF"/>
    <w:rsid w:val="00517C90"/>
    <w:rsid w:val="005211F3"/>
    <w:rsid w:val="005308B6"/>
    <w:rsid w:val="00540E67"/>
    <w:rsid w:val="005775A4"/>
    <w:rsid w:val="005E3A3E"/>
    <w:rsid w:val="00600D32"/>
    <w:rsid w:val="00615F11"/>
    <w:rsid w:val="0063665D"/>
    <w:rsid w:val="00680C1B"/>
    <w:rsid w:val="00684772"/>
    <w:rsid w:val="006907EF"/>
    <w:rsid w:val="006A5655"/>
    <w:rsid w:val="00720183"/>
    <w:rsid w:val="00750432"/>
    <w:rsid w:val="00757158"/>
    <w:rsid w:val="00771F98"/>
    <w:rsid w:val="00781D8A"/>
    <w:rsid w:val="007B0D51"/>
    <w:rsid w:val="00822D79"/>
    <w:rsid w:val="008A3257"/>
    <w:rsid w:val="008C6236"/>
    <w:rsid w:val="008D11E6"/>
    <w:rsid w:val="00923D53"/>
    <w:rsid w:val="0097399E"/>
    <w:rsid w:val="0098290E"/>
    <w:rsid w:val="009959B9"/>
    <w:rsid w:val="009E48A6"/>
    <w:rsid w:val="009F1BD3"/>
    <w:rsid w:val="00A441D8"/>
    <w:rsid w:val="00A579D4"/>
    <w:rsid w:val="00A70215"/>
    <w:rsid w:val="00B011C2"/>
    <w:rsid w:val="00B33B70"/>
    <w:rsid w:val="00BC40C2"/>
    <w:rsid w:val="00BF39A1"/>
    <w:rsid w:val="00C20B33"/>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86352"/>
    <w:rsid w:val="00E97C15"/>
    <w:rsid w:val="00EB62F9"/>
    <w:rsid w:val="00EC5144"/>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37825-1D10-4FAF-9BCD-C9E530543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15299</Words>
  <Characters>87206</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3</cp:revision>
  <cp:lastPrinted>2020-10-14T05:32:00Z</cp:lastPrinted>
  <dcterms:created xsi:type="dcterms:W3CDTF">2020-10-14T10:23:00Z</dcterms:created>
  <dcterms:modified xsi:type="dcterms:W3CDTF">2020-10-14T13:24:00Z</dcterms:modified>
</cp:coreProperties>
</file>